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75A5E" w14:textId="326C0DE4" w:rsidR="00E97E99" w:rsidRDefault="00A12820" w:rsidP="007C76D3">
      <w:pPr>
        <w:jc w:val="center"/>
      </w:pPr>
      <w:r>
        <w:rPr>
          <w:noProof/>
        </w:rPr>
        <w:drawing>
          <wp:inline distT="0" distB="0" distL="0" distR="0" wp14:anchorId="39D1B04E" wp14:editId="3C418B49">
            <wp:extent cx="1618615" cy="815969"/>
            <wp:effectExtent l="0" t="0" r="635" b="3810"/>
            <wp:docPr id="1" name="Picture 1" descr="cid:EF7F5AB0-B1B8-4F31-B867-CAB3268208EB@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9980" cy="826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7E78E" w14:textId="77777777" w:rsidR="00304364" w:rsidRDefault="00304364" w:rsidP="00E97E99">
      <w:pPr>
        <w:jc w:val="center"/>
      </w:pPr>
    </w:p>
    <w:p w14:paraId="13749C81" w14:textId="77777777" w:rsidR="00E97F52" w:rsidRDefault="00E97F52" w:rsidP="00E97E99">
      <w:pPr>
        <w:jc w:val="center"/>
      </w:pPr>
    </w:p>
    <w:p w14:paraId="72093B1E" w14:textId="74290DF6" w:rsidR="00B21FD8" w:rsidRPr="00D24B3D" w:rsidRDefault="003C7E20" w:rsidP="00C85C29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D24B3D">
        <w:rPr>
          <w:rFonts w:asciiTheme="minorHAnsi" w:hAnsiTheme="minorHAnsi" w:cstheme="minorHAnsi"/>
          <w:b/>
          <w:bCs/>
          <w:u w:val="single"/>
        </w:rPr>
        <w:t xml:space="preserve">KCC </w:t>
      </w:r>
      <w:r w:rsidR="00FD2313" w:rsidRPr="00D24B3D">
        <w:rPr>
          <w:rFonts w:asciiTheme="minorHAnsi" w:hAnsiTheme="minorHAnsi" w:cstheme="minorHAnsi"/>
          <w:b/>
          <w:bCs/>
          <w:u w:val="single"/>
        </w:rPr>
        <w:t xml:space="preserve">Minutes </w:t>
      </w:r>
      <w:r w:rsidR="00E539D5" w:rsidRPr="00D24B3D">
        <w:rPr>
          <w:rFonts w:asciiTheme="minorHAnsi" w:hAnsiTheme="minorHAnsi" w:cstheme="minorHAnsi"/>
          <w:b/>
          <w:bCs/>
          <w:u w:val="single"/>
        </w:rPr>
        <w:t xml:space="preserve">of </w:t>
      </w:r>
      <w:r w:rsidR="00327521" w:rsidRPr="00D24B3D">
        <w:rPr>
          <w:rFonts w:asciiTheme="minorHAnsi" w:hAnsiTheme="minorHAnsi" w:cstheme="minorHAnsi"/>
          <w:b/>
          <w:bCs/>
          <w:u w:val="single"/>
        </w:rPr>
        <w:t>Meeting held</w:t>
      </w:r>
      <w:r w:rsidR="00BF639C" w:rsidRPr="00D24B3D">
        <w:rPr>
          <w:rFonts w:asciiTheme="minorHAnsi" w:hAnsiTheme="minorHAnsi" w:cstheme="minorHAnsi"/>
          <w:b/>
          <w:bCs/>
          <w:u w:val="single"/>
        </w:rPr>
        <w:t xml:space="preserve"> on </w:t>
      </w:r>
      <w:r w:rsidR="00C85C29" w:rsidRPr="00D24B3D">
        <w:rPr>
          <w:rFonts w:asciiTheme="minorHAnsi" w:hAnsiTheme="minorHAnsi" w:cstheme="minorHAnsi"/>
          <w:b/>
          <w:bCs/>
          <w:u w:val="single"/>
        </w:rPr>
        <w:t>20</w:t>
      </w:r>
      <w:r w:rsidR="002750C0" w:rsidRPr="00D24B3D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="002750C0" w:rsidRPr="00D24B3D">
        <w:rPr>
          <w:rFonts w:asciiTheme="minorHAnsi" w:hAnsiTheme="minorHAnsi" w:cstheme="minorHAnsi"/>
          <w:b/>
          <w:bCs/>
          <w:u w:val="single"/>
        </w:rPr>
        <w:t xml:space="preserve"> </w:t>
      </w:r>
      <w:r w:rsidR="00C85C29" w:rsidRPr="00D24B3D">
        <w:rPr>
          <w:rFonts w:asciiTheme="minorHAnsi" w:hAnsiTheme="minorHAnsi" w:cstheme="minorHAnsi"/>
          <w:b/>
          <w:bCs/>
          <w:u w:val="single"/>
        </w:rPr>
        <w:t>June</w:t>
      </w:r>
      <w:r w:rsidR="002D4890" w:rsidRPr="00D24B3D">
        <w:rPr>
          <w:rFonts w:asciiTheme="minorHAnsi" w:hAnsiTheme="minorHAnsi" w:cstheme="minorHAnsi"/>
          <w:b/>
          <w:bCs/>
          <w:u w:val="single"/>
        </w:rPr>
        <w:t xml:space="preserve"> </w:t>
      </w:r>
      <w:r w:rsidR="005777C4" w:rsidRPr="00D24B3D">
        <w:rPr>
          <w:rFonts w:asciiTheme="minorHAnsi" w:hAnsiTheme="minorHAnsi" w:cstheme="minorHAnsi"/>
          <w:b/>
          <w:bCs/>
          <w:u w:val="single"/>
        </w:rPr>
        <w:t>2023</w:t>
      </w:r>
      <w:r w:rsidR="0013262B" w:rsidRPr="00D24B3D">
        <w:rPr>
          <w:rFonts w:asciiTheme="minorHAnsi" w:hAnsiTheme="minorHAnsi" w:cstheme="minorHAnsi"/>
          <w:b/>
          <w:bCs/>
          <w:u w:val="single"/>
        </w:rPr>
        <w:t xml:space="preserve"> </w:t>
      </w:r>
      <w:r w:rsidR="00BF639C" w:rsidRPr="00D24B3D">
        <w:rPr>
          <w:rFonts w:asciiTheme="minorHAnsi" w:hAnsiTheme="minorHAnsi" w:cstheme="minorHAnsi"/>
          <w:b/>
          <w:bCs/>
          <w:u w:val="single"/>
        </w:rPr>
        <w:t xml:space="preserve">in </w:t>
      </w:r>
      <w:r w:rsidR="00C85C29" w:rsidRPr="00D24B3D">
        <w:rPr>
          <w:rFonts w:asciiTheme="minorHAnsi" w:hAnsiTheme="minorHAnsi" w:cstheme="minorHAnsi"/>
          <w:b/>
          <w:bCs/>
          <w:u w:val="single"/>
        </w:rPr>
        <w:t>North Kessock at 6pm</w:t>
      </w:r>
    </w:p>
    <w:p w14:paraId="15C314BE" w14:textId="77777777" w:rsidR="00C85C29" w:rsidRPr="00D24B3D" w:rsidRDefault="00C85C29" w:rsidP="00C85C29">
      <w:pPr>
        <w:jc w:val="center"/>
        <w:rPr>
          <w:rFonts w:asciiTheme="minorHAnsi" w:hAnsiTheme="minorHAnsi" w:cstheme="minorHAnsi"/>
        </w:rPr>
      </w:pPr>
    </w:p>
    <w:p w14:paraId="0FE20E5C" w14:textId="2B694115" w:rsidR="001B7B81" w:rsidRPr="00D24B3D" w:rsidRDefault="00A411D0" w:rsidP="00122DDA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Welcome, Attendance &amp; Apologies</w:t>
      </w:r>
      <w:r w:rsidR="00F74296" w:rsidRPr="00D24B3D">
        <w:rPr>
          <w:rFonts w:asciiTheme="minorHAnsi" w:hAnsiTheme="minorHAnsi" w:cstheme="minorHAnsi"/>
          <w:b/>
          <w:bCs/>
        </w:rPr>
        <w:t xml:space="preserve">  </w:t>
      </w:r>
    </w:p>
    <w:p w14:paraId="547CD025" w14:textId="1C346480" w:rsidR="00FA2992" w:rsidRPr="00D24B3D" w:rsidRDefault="003C7E20" w:rsidP="00D24B3D">
      <w:pPr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Present:</w:t>
      </w:r>
      <w:r w:rsidR="00FD2313" w:rsidRPr="00D24B3D">
        <w:rPr>
          <w:rFonts w:asciiTheme="minorHAnsi" w:hAnsiTheme="minorHAnsi" w:cstheme="minorHAnsi"/>
        </w:rPr>
        <w:t xml:space="preserve">  </w:t>
      </w:r>
      <w:r w:rsidRPr="00D24B3D">
        <w:rPr>
          <w:rFonts w:asciiTheme="minorHAnsi" w:hAnsiTheme="minorHAnsi" w:cstheme="minorHAnsi"/>
        </w:rPr>
        <w:t xml:space="preserve"> John Stott (</w:t>
      </w:r>
      <w:r w:rsidR="001B7B81" w:rsidRPr="00D24B3D">
        <w:rPr>
          <w:rFonts w:asciiTheme="minorHAnsi" w:hAnsiTheme="minorHAnsi" w:cstheme="minorHAnsi"/>
        </w:rPr>
        <w:t>C</w:t>
      </w:r>
      <w:r w:rsidRPr="00D24B3D">
        <w:rPr>
          <w:rFonts w:asciiTheme="minorHAnsi" w:hAnsiTheme="minorHAnsi" w:cstheme="minorHAnsi"/>
        </w:rPr>
        <w:t>hair), Sylvia Bertram</w:t>
      </w:r>
      <w:r w:rsidR="00D76C03" w:rsidRPr="00D24B3D">
        <w:rPr>
          <w:rFonts w:asciiTheme="minorHAnsi" w:hAnsiTheme="minorHAnsi" w:cstheme="minorHAnsi"/>
        </w:rPr>
        <w:t>,</w:t>
      </w:r>
      <w:r w:rsidR="00C70401" w:rsidRPr="00D24B3D">
        <w:rPr>
          <w:rFonts w:asciiTheme="minorHAnsi" w:hAnsiTheme="minorHAnsi" w:cstheme="minorHAnsi"/>
        </w:rPr>
        <w:t xml:space="preserve"> </w:t>
      </w:r>
      <w:r w:rsidR="00003732" w:rsidRPr="00D24B3D">
        <w:rPr>
          <w:rFonts w:asciiTheme="minorHAnsi" w:hAnsiTheme="minorHAnsi" w:cstheme="minorHAnsi"/>
        </w:rPr>
        <w:t>Bruce Adams</w:t>
      </w:r>
      <w:r w:rsidR="000D58CE" w:rsidRPr="00D24B3D">
        <w:rPr>
          <w:rFonts w:asciiTheme="minorHAnsi" w:hAnsiTheme="minorHAnsi" w:cstheme="minorHAnsi"/>
        </w:rPr>
        <w:t>, Deborah Tuckwell</w:t>
      </w:r>
      <w:r w:rsidR="00400D23" w:rsidRPr="00D24B3D">
        <w:rPr>
          <w:rFonts w:asciiTheme="minorHAnsi" w:hAnsiTheme="minorHAnsi" w:cstheme="minorHAnsi"/>
        </w:rPr>
        <w:t xml:space="preserve">, </w:t>
      </w:r>
      <w:r w:rsidR="00C85C29" w:rsidRPr="00D24B3D">
        <w:rPr>
          <w:rFonts w:asciiTheme="minorHAnsi" w:hAnsiTheme="minorHAnsi" w:cstheme="minorHAnsi"/>
        </w:rPr>
        <w:t xml:space="preserve">Catherine Holmes, </w:t>
      </w:r>
      <w:r w:rsidR="00072D80" w:rsidRPr="00D24B3D">
        <w:rPr>
          <w:rFonts w:asciiTheme="minorHAnsi" w:hAnsiTheme="minorHAnsi" w:cstheme="minorHAnsi"/>
        </w:rPr>
        <w:t xml:space="preserve">Alan McDiarmid, </w:t>
      </w:r>
      <w:r w:rsidR="00FA7878" w:rsidRPr="00D24B3D">
        <w:rPr>
          <w:rFonts w:asciiTheme="minorHAnsi" w:hAnsiTheme="minorHAnsi" w:cstheme="minorHAnsi"/>
        </w:rPr>
        <w:t>Hannah Barrows</w:t>
      </w:r>
      <w:r w:rsidR="00072D80" w:rsidRPr="00D24B3D">
        <w:rPr>
          <w:rFonts w:asciiTheme="minorHAnsi" w:hAnsiTheme="minorHAnsi" w:cstheme="minorHAnsi"/>
        </w:rPr>
        <w:t xml:space="preserve"> and </w:t>
      </w:r>
      <w:r w:rsidR="002D4890" w:rsidRPr="00D24B3D">
        <w:rPr>
          <w:rFonts w:asciiTheme="minorHAnsi" w:hAnsiTheme="minorHAnsi" w:cstheme="minorHAnsi"/>
        </w:rPr>
        <w:t>Cllr Morven-May MacCallum</w:t>
      </w:r>
      <w:r w:rsidR="00FA7878" w:rsidRPr="00D24B3D">
        <w:rPr>
          <w:rFonts w:asciiTheme="minorHAnsi" w:hAnsiTheme="minorHAnsi" w:cstheme="minorHAnsi"/>
        </w:rPr>
        <w:t xml:space="preserve"> </w:t>
      </w:r>
    </w:p>
    <w:p w14:paraId="23BB6B9D" w14:textId="77777777" w:rsidR="00D24B3D" w:rsidRDefault="00D24B3D" w:rsidP="00C85C29">
      <w:pPr>
        <w:ind w:left="360"/>
        <w:rPr>
          <w:rFonts w:asciiTheme="minorHAnsi" w:hAnsiTheme="minorHAnsi" w:cstheme="minorHAnsi"/>
          <w:b/>
          <w:bCs/>
        </w:rPr>
      </w:pPr>
    </w:p>
    <w:p w14:paraId="5E4E1E5C" w14:textId="21004DF5" w:rsidR="00595B90" w:rsidRPr="00D24B3D" w:rsidRDefault="00EE532D" w:rsidP="00C85C29">
      <w:pPr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Apologies:</w:t>
      </w:r>
      <w:r w:rsidR="00C574AA" w:rsidRPr="00D24B3D">
        <w:rPr>
          <w:rFonts w:asciiTheme="minorHAnsi" w:hAnsiTheme="minorHAnsi" w:cstheme="minorHAnsi"/>
          <w:b/>
          <w:bCs/>
        </w:rPr>
        <w:t xml:space="preserve"> </w:t>
      </w:r>
      <w:r w:rsidR="00072D80" w:rsidRPr="00D24B3D">
        <w:rPr>
          <w:rFonts w:asciiTheme="minorHAnsi" w:hAnsiTheme="minorHAnsi" w:cstheme="minorHAnsi"/>
          <w:b/>
          <w:bCs/>
        </w:rPr>
        <w:t xml:space="preserve"> </w:t>
      </w:r>
      <w:r w:rsidR="00072D80" w:rsidRPr="00D24B3D">
        <w:rPr>
          <w:rFonts w:asciiTheme="minorHAnsi" w:hAnsiTheme="minorHAnsi" w:cstheme="minorHAnsi"/>
        </w:rPr>
        <w:t>PC Sutherland</w:t>
      </w:r>
      <w:r w:rsidR="002750C0" w:rsidRPr="00D24B3D">
        <w:rPr>
          <w:rFonts w:asciiTheme="minorHAnsi" w:hAnsiTheme="minorHAnsi" w:cstheme="minorHAnsi"/>
        </w:rPr>
        <w:t xml:space="preserve">, </w:t>
      </w:r>
    </w:p>
    <w:p w14:paraId="59D1C01E" w14:textId="77777777" w:rsidR="00FA2992" w:rsidRPr="00D24B3D" w:rsidRDefault="00FA2992" w:rsidP="00C85C29">
      <w:pPr>
        <w:ind w:left="360"/>
        <w:rPr>
          <w:rFonts w:asciiTheme="minorHAnsi" w:hAnsiTheme="minorHAnsi" w:cstheme="minorHAnsi"/>
          <w:b/>
          <w:bCs/>
        </w:rPr>
      </w:pPr>
    </w:p>
    <w:p w14:paraId="3D578976" w14:textId="534A05EA" w:rsidR="00C85C29" w:rsidRPr="00D24B3D" w:rsidRDefault="00C85C29" w:rsidP="00C85C29">
      <w:pPr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Visitors:</w:t>
      </w:r>
      <w:r w:rsidRPr="00D24B3D">
        <w:rPr>
          <w:rFonts w:asciiTheme="minorHAnsi" w:hAnsiTheme="minorHAnsi" w:cstheme="minorHAnsi"/>
        </w:rPr>
        <w:t xml:space="preserve"> Joe Lindsay, Tom Wall, Jackie Patience, Helen Henderson, Valerie Jones. Audrey </w:t>
      </w:r>
      <w:proofErr w:type="spellStart"/>
      <w:r w:rsidRPr="00D24B3D">
        <w:rPr>
          <w:rFonts w:asciiTheme="minorHAnsi" w:hAnsiTheme="minorHAnsi" w:cstheme="minorHAnsi"/>
        </w:rPr>
        <w:t>MacRae</w:t>
      </w:r>
      <w:proofErr w:type="spellEnd"/>
      <w:r w:rsidRPr="00D24B3D">
        <w:rPr>
          <w:rFonts w:asciiTheme="minorHAnsi" w:hAnsiTheme="minorHAnsi" w:cstheme="minorHAnsi"/>
        </w:rPr>
        <w:t xml:space="preserve">. Helena MacLeod, Paul </w:t>
      </w:r>
      <w:proofErr w:type="spellStart"/>
      <w:r w:rsidRPr="00D24B3D">
        <w:rPr>
          <w:rFonts w:asciiTheme="minorHAnsi" w:hAnsiTheme="minorHAnsi" w:cstheme="minorHAnsi"/>
        </w:rPr>
        <w:t>Ovenstone</w:t>
      </w:r>
      <w:proofErr w:type="spellEnd"/>
      <w:r w:rsidRPr="00D24B3D">
        <w:rPr>
          <w:rFonts w:asciiTheme="minorHAnsi" w:hAnsiTheme="minorHAnsi" w:cstheme="minorHAnsi"/>
        </w:rPr>
        <w:t xml:space="preserve"> and James Bissett</w:t>
      </w:r>
    </w:p>
    <w:p w14:paraId="31DA896A" w14:textId="77777777" w:rsidR="00C85C29" w:rsidRPr="00D24B3D" w:rsidRDefault="00C85C29" w:rsidP="00C85C29">
      <w:pPr>
        <w:ind w:left="360"/>
        <w:rPr>
          <w:rFonts w:asciiTheme="minorHAnsi" w:hAnsiTheme="minorHAnsi" w:cstheme="minorHAnsi"/>
        </w:rPr>
      </w:pPr>
    </w:p>
    <w:p w14:paraId="084ACFC8" w14:textId="4D75DEBE" w:rsidR="00595B90" w:rsidRPr="00D24B3D" w:rsidRDefault="001C729F" w:rsidP="00C85C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 xml:space="preserve">Previous </w:t>
      </w:r>
      <w:r w:rsidR="0028380C" w:rsidRPr="00D24B3D">
        <w:rPr>
          <w:rFonts w:asciiTheme="minorHAnsi" w:hAnsiTheme="minorHAnsi" w:cstheme="minorHAnsi"/>
          <w:b/>
          <w:bCs/>
        </w:rPr>
        <w:t>Minutes -</w:t>
      </w:r>
      <w:r w:rsidRPr="00D24B3D">
        <w:rPr>
          <w:rFonts w:asciiTheme="minorHAnsi" w:hAnsiTheme="minorHAnsi" w:cstheme="minorHAnsi"/>
          <w:b/>
          <w:bCs/>
        </w:rPr>
        <w:t xml:space="preserve"> </w:t>
      </w:r>
      <w:r w:rsidR="00B57127" w:rsidRPr="00D24B3D">
        <w:rPr>
          <w:rFonts w:asciiTheme="minorHAnsi" w:hAnsiTheme="minorHAnsi" w:cstheme="minorHAnsi"/>
        </w:rPr>
        <w:t>Approved</w:t>
      </w:r>
      <w:r w:rsidR="00FD2313" w:rsidRPr="00D24B3D">
        <w:rPr>
          <w:rFonts w:asciiTheme="minorHAnsi" w:hAnsiTheme="minorHAnsi" w:cstheme="minorHAnsi"/>
        </w:rPr>
        <w:t xml:space="preserve"> by </w:t>
      </w:r>
      <w:r w:rsidR="000D58CE" w:rsidRPr="00D24B3D">
        <w:rPr>
          <w:rFonts w:asciiTheme="minorHAnsi" w:hAnsiTheme="minorHAnsi" w:cstheme="minorHAnsi"/>
        </w:rPr>
        <w:t>BA</w:t>
      </w:r>
      <w:r w:rsidR="00BA3615" w:rsidRPr="00D24B3D">
        <w:rPr>
          <w:rFonts w:asciiTheme="minorHAnsi" w:hAnsiTheme="minorHAnsi" w:cstheme="minorHAnsi"/>
        </w:rPr>
        <w:t xml:space="preserve"> and</w:t>
      </w:r>
      <w:r w:rsidR="00FD2313" w:rsidRPr="00D24B3D">
        <w:rPr>
          <w:rFonts w:asciiTheme="minorHAnsi" w:hAnsiTheme="minorHAnsi" w:cstheme="minorHAnsi"/>
        </w:rPr>
        <w:t xml:space="preserve"> Seconde</w:t>
      </w:r>
      <w:r w:rsidR="00E539D5" w:rsidRPr="00D24B3D">
        <w:rPr>
          <w:rFonts w:asciiTheme="minorHAnsi" w:hAnsiTheme="minorHAnsi" w:cstheme="minorHAnsi"/>
        </w:rPr>
        <w:t>d by</w:t>
      </w:r>
      <w:r w:rsidR="000D7B10" w:rsidRPr="00D24B3D">
        <w:rPr>
          <w:rFonts w:asciiTheme="minorHAnsi" w:hAnsiTheme="minorHAnsi" w:cstheme="minorHAnsi"/>
        </w:rPr>
        <w:t xml:space="preserve"> </w:t>
      </w:r>
      <w:r w:rsidR="002750C0" w:rsidRPr="00D24B3D">
        <w:rPr>
          <w:rFonts w:asciiTheme="minorHAnsi" w:hAnsiTheme="minorHAnsi" w:cstheme="minorHAnsi"/>
        </w:rPr>
        <w:t>HB</w:t>
      </w:r>
      <w:r w:rsidR="00B16995" w:rsidRPr="00D24B3D">
        <w:rPr>
          <w:rFonts w:asciiTheme="minorHAnsi" w:hAnsiTheme="minorHAnsi" w:cstheme="minorHAnsi"/>
        </w:rPr>
        <w:t xml:space="preserve">  </w:t>
      </w:r>
    </w:p>
    <w:p w14:paraId="635A0C3B" w14:textId="63CAFE75" w:rsidR="00D73DE7" w:rsidRDefault="00C85C29" w:rsidP="000C110E">
      <w:pPr>
        <w:pStyle w:val="ListParagraph"/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</w:rPr>
        <w:t xml:space="preserve">Joe Lindsay </w:t>
      </w:r>
      <w:r w:rsidR="000C110E">
        <w:rPr>
          <w:rFonts w:asciiTheme="minorHAnsi" w:hAnsiTheme="minorHAnsi" w:cstheme="minorHAnsi"/>
        </w:rPr>
        <w:t xml:space="preserve">asked for it to be noted </w:t>
      </w:r>
      <w:r w:rsidRPr="00D24B3D">
        <w:rPr>
          <w:rFonts w:asciiTheme="minorHAnsi" w:hAnsiTheme="minorHAnsi" w:cstheme="minorHAnsi"/>
        </w:rPr>
        <w:t>that</w:t>
      </w:r>
      <w:r w:rsidR="000C110E">
        <w:rPr>
          <w:rFonts w:asciiTheme="minorHAnsi" w:hAnsiTheme="minorHAnsi" w:cstheme="minorHAnsi"/>
        </w:rPr>
        <w:t xml:space="preserve"> </w:t>
      </w:r>
      <w:r w:rsidRPr="00D24B3D">
        <w:rPr>
          <w:rFonts w:asciiTheme="minorHAnsi" w:hAnsiTheme="minorHAnsi" w:cstheme="minorHAnsi"/>
        </w:rPr>
        <w:t xml:space="preserve">Simon Cole-Hamilton organised the clean-up </w:t>
      </w:r>
      <w:r w:rsidR="007530AC">
        <w:rPr>
          <w:rFonts w:asciiTheme="minorHAnsi" w:hAnsiTheme="minorHAnsi" w:cstheme="minorHAnsi"/>
        </w:rPr>
        <w:t>of</w:t>
      </w:r>
      <w:r w:rsidRPr="00D24B3D">
        <w:rPr>
          <w:rFonts w:asciiTheme="minorHAnsi" w:hAnsiTheme="minorHAnsi" w:cstheme="minorHAnsi"/>
        </w:rPr>
        <w:t xml:space="preserve"> the encampment</w:t>
      </w:r>
      <w:r w:rsidR="000C110E">
        <w:rPr>
          <w:rFonts w:asciiTheme="minorHAnsi" w:hAnsiTheme="minorHAnsi" w:cstheme="minorHAnsi"/>
        </w:rPr>
        <w:t xml:space="preserve"> not him. </w:t>
      </w:r>
      <w:r w:rsidR="00F23C7E">
        <w:rPr>
          <w:rFonts w:asciiTheme="minorHAnsi" w:hAnsiTheme="minorHAnsi" w:cstheme="minorHAnsi"/>
        </w:rPr>
        <w:t xml:space="preserve">Subsequently </w:t>
      </w:r>
      <w:r w:rsidR="000C110E">
        <w:rPr>
          <w:rFonts w:asciiTheme="minorHAnsi" w:hAnsiTheme="minorHAnsi" w:cstheme="minorHAnsi"/>
        </w:rPr>
        <w:t>informed</w:t>
      </w:r>
      <w:r w:rsidR="00F23C7E">
        <w:rPr>
          <w:rFonts w:asciiTheme="minorHAnsi" w:hAnsiTheme="minorHAnsi" w:cstheme="minorHAnsi"/>
        </w:rPr>
        <w:t xml:space="preserve"> </w:t>
      </w:r>
      <w:r w:rsidR="00D73DE7">
        <w:rPr>
          <w:rFonts w:asciiTheme="minorHAnsi" w:hAnsiTheme="minorHAnsi" w:cstheme="minorHAnsi"/>
        </w:rPr>
        <w:t>the organise</w:t>
      </w:r>
      <w:r w:rsidR="007530AC">
        <w:rPr>
          <w:rFonts w:asciiTheme="minorHAnsi" w:hAnsiTheme="minorHAnsi" w:cstheme="minorHAnsi"/>
        </w:rPr>
        <w:t>r</w:t>
      </w:r>
      <w:r w:rsidR="00D73DE7">
        <w:rPr>
          <w:rFonts w:asciiTheme="minorHAnsi" w:hAnsiTheme="minorHAnsi" w:cstheme="minorHAnsi"/>
        </w:rPr>
        <w:t xml:space="preserve"> was</w:t>
      </w:r>
      <w:r w:rsidR="000C110E">
        <w:rPr>
          <w:rFonts w:asciiTheme="minorHAnsi" w:hAnsiTheme="minorHAnsi" w:cstheme="minorHAnsi"/>
        </w:rPr>
        <w:t xml:space="preserve"> </w:t>
      </w:r>
      <w:r w:rsidRPr="00D24B3D">
        <w:rPr>
          <w:rFonts w:asciiTheme="minorHAnsi" w:hAnsiTheme="minorHAnsi" w:cstheme="minorHAnsi"/>
        </w:rPr>
        <w:t>Ben Perry</w:t>
      </w:r>
      <w:r w:rsidR="000C110E">
        <w:rPr>
          <w:rFonts w:asciiTheme="minorHAnsi" w:hAnsiTheme="minorHAnsi" w:cstheme="minorHAnsi"/>
        </w:rPr>
        <w:t xml:space="preserve">. </w:t>
      </w:r>
    </w:p>
    <w:p w14:paraId="3C8AB431" w14:textId="20777D93" w:rsidR="002819CE" w:rsidRDefault="000C110E" w:rsidP="000C110E">
      <w:pPr>
        <w:pStyle w:val="ListParagraph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Joe also </w:t>
      </w:r>
      <w:r w:rsidR="00F23C7E">
        <w:rPr>
          <w:rFonts w:asciiTheme="minorHAnsi" w:hAnsiTheme="minorHAnsi" w:cstheme="minorHAnsi"/>
        </w:rPr>
        <w:t>requested</w:t>
      </w:r>
      <w:r w:rsidR="00C85C29" w:rsidRPr="00D24B3D">
        <w:rPr>
          <w:rFonts w:asciiTheme="minorHAnsi" w:hAnsiTheme="minorHAnsi" w:cstheme="minorHAnsi"/>
        </w:rPr>
        <w:t xml:space="preserve"> draft minutes to be published on the website</w:t>
      </w:r>
      <w:r w:rsidR="00C85C29" w:rsidRPr="00D24B3D">
        <w:rPr>
          <w:rFonts w:asciiTheme="minorHAnsi" w:hAnsiTheme="minorHAnsi" w:cstheme="minorHAnsi"/>
          <w:b/>
          <w:bCs/>
        </w:rPr>
        <w:t xml:space="preserve"> </w:t>
      </w:r>
      <w:r w:rsidRPr="00D24B3D">
        <w:rPr>
          <w:rFonts w:asciiTheme="minorHAnsi" w:hAnsiTheme="minorHAnsi" w:cstheme="minorHAnsi"/>
          <w:b/>
          <w:bCs/>
        </w:rPr>
        <w:t>–</w:t>
      </w:r>
      <w:r>
        <w:rPr>
          <w:rFonts w:asciiTheme="minorHAnsi" w:hAnsiTheme="minorHAnsi" w:cstheme="minorHAnsi"/>
        </w:rPr>
        <w:t xml:space="preserve"> The chair agreed to discuss </w:t>
      </w:r>
      <w:r w:rsidR="00D73DE7">
        <w:rPr>
          <w:rFonts w:asciiTheme="minorHAnsi" w:hAnsiTheme="minorHAnsi" w:cstheme="minorHAnsi"/>
        </w:rPr>
        <w:t xml:space="preserve">again but highlighted that </w:t>
      </w:r>
      <w:r>
        <w:rPr>
          <w:rFonts w:asciiTheme="minorHAnsi" w:hAnsiTheme="minorHAnsi" w:cstheme="minorHAnsi"/>
        </w:rPr>
        <w:t xml:space="preserve">a prior decision </w:t>
      </w:r>
      <w:r w:rsidR="00D73DE7">
        <w:rPr>
          <w:rFonts w:asciiTheme="minorHAnsi" w:hAnsiTheme="minorHAnsi" w:cstheme="minorHAnsi"/>
        </w:rPr>
        <w:t xml:space="preserve">had been </w:t>
      </w:r>
      <w:r>
        <w:rPr>
          <w:rFonts w:asciiTheme="minorHAnsi" w:hAnsiTheme="minorHAnsi" w:cstheme="minorHAnsi"/>
        </w:rPr>
        <w:t>not to publish until adopted.</w:t>
      </w:r>
    </w:p>
    <w:p w14:paraId="2CA5BBEF" w14:textId="77777777" w:rsidR="000C110E" w:rsidRPr="00D24B3D" w:rsidRDefault="000C110E" w:rsidP="000C110E">
      <w:pPr>
        <w:pStyle w:val="ListParagraph"/>
        <w:ind w:left="360"/>
        <w:rPr>
          <w:rFonts w:asciiTheme="minorHAnsi" w:hAnsiTheme="minorHAnsi" w:cstheme="minorHAnsi"/>
        </w:rPr>
      </w:pPr>
    </w:p>
    <w:p w14:paraId="53FD1E41" w14:textId="67674A0B" w:rsidR="001D0083" w:rsidRPr="00D24B3D" w:rsidRDefault="00072D80" w:rsidP="00651CD9">
      <w:pPr>
        <w:pStyle w:val="ListParagraph"/>
        <w:numPr>
          <w:ilvl w:val="0"/>
          <w:numId w:val="24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M</w:t>
      </w:r>
      <w:r w:rsidR="00FD2313" w:rsidRPr="00D24B3D">
        <w:rPr>
          <w:rFonts w:asciiTheme="minorHAnsi" w:hAnsiTheme="minorHAnsi" w:cstheme="minorHAnsi"/>
          <w:b/>
          <w:bCs/>
        </w:rPr>
        <w:t>at</w:t>
      </w:r>
      <w:r w:rsidR="00911DA8" w:rsidRPr="00D24B3D">
        <w:rPr>
          <w:rFonts w:asciiTheme="minorHAnsi" w:hAnsiTheme="minorHAnsi" w:cstheme="minorHAnsi"/>
          <w:b/>
          <w:bCs/>
        </w:rPr>
        <w:t>t</w:t>
      </w:r>
      <w:r w:rsidR="00FD2313" w:rsidRPr="00D24B3D">
        <w:rPr>
          <w:rFonts w:asciiTheme="minorHAnsi" w:hAnsiTheme="minorHAnsi" w:cstheme="minorHAnsi"/>
          <w:b/>
          <w:bCs/>
        </w:rPr>
        <w:t xml:space="preserve">ers Arising: </w:t>
      </w:r>
      <w:r w:rsidR="00FD2313" w:rsidRPr="00D24B3D">
        <w:rPr>
          <w:rFonts w:asciiTheme="minorHAnsi" w:hAnsiTheme="minorHAnsi" w:cstheme="minorHAnsi"/>
        </w:rPr>
        <w:t xml:space="preserve">(not covered in the agenda) </w:t>
      </w:r>
    </w:p>
    <w:p w14:paraId="149F3B5F" w14:textId="7B14B373" w:rsidR="00F92474" w:rsidRPr="00D24B3D" w:rsidRDefault="00072D80" w:rsidP="00F92474">
      <w:pPr>
        <w:pStyle w:val="ListParagraph"/>
        <w:numPr>
          <w:ilvl w:val="0"/>
          <w:numId w:val="22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Heat &amp; Eat Grant</w:t>
      </w:r>
      <w:r w:rsidRPr="00D24B3D">
        <w:rPr>
          <w:rFonts w:asciiTheme="minorHAnsi" w:hAnsiTheme="minorHAnsi" w:cstheme="minorHAnsi"/>
        </w:rPr>
        <w:t xml:space="preserve"> </w:t>
      </w:r>
      <w:r w:rsidR="001D25D5" w:rsidRPr="00D24B3D">
        <w:rPr>
          <w:rFonts w:asciiTheme="minorHAnsi" w:hAnsiTheme="minorHAnsi" w:cstheme="minorHAnsi"/>
        </w:rPr>
        <w:t>-</w:t>
      </w:r>
      <w:r w:rsidR="00C85C29" w:rsidRPr="00D24B3D">
        <w:rPr>
          <w:rFonts w:asciiTheme="minorHAnsi" w:hAnsiTheme="minorHAnsi" w:cstheme="minorHAnsi"/>
        </w:rPr>
        <w:t xml:space="preserve"> Pizza Kits </w:t>
      </w:r>
      <w:r w:rsidR="00734505" w:rsidRPr="00D24B3D">
        <w:rPr>
          <w:rFonts w:asciiTheme="minorHAnsi" w:hAnsiTheme="minorHAnsi" w:cstheme="minorHAnsi"/>
        </w:rPr>
        <w:t xml:space="preserve">distributed </w:t>
      </w:r>
      <w:r w:rsidR="00C85C29" w:rsidRPr="00D24B3D">
        <w:rPr>
          <w:rFonts w:asciiTheme="minorHAnsi" w:hAnsiTheme="minorHAnsi" w:cstheme="minorHAnsi"/>
        </w:rPr>
        <w:t xml:space="preserve">to all children </w:t>
      </w:r>
      <w:r w:rsidR="001D25D5" w:rsidRPr="00D24B3D">
        <w:rPr>
          <w:rFonts w:asciiTheme="minorHAnsi" w:hAnsiTheme="minorHAnsi" w:cstheme="minorHAnsi"/>
        </w:rPr>
        <w:t>in Munlochy and North Kessock schools</w:t>
      </w:r>
      <w:r w:rsidR="00F23C7E">
        <w:rPr>
          <w:rFonts w:asciiTheme="minorHAnsi" w:hAnsiTheme="minorHAnsi" w:cstheme="minorHAnsi"/>
        </w:rPr>
        <w:t>.</w:t>
      </w:r>
    </w:p>
    <w:p w14:paraId="3BAF0236" w14:textId="23193244" w:rsidR="00C60B19" w:rsidRPr="00D24B3D" w:rsidRDefault="00C60B19" w:rsidP="00641298">
      <w:pPr>
        <w:pStyle w:val="ListParagraph"/>
        <w:numPr>
          <w:ilvl w:val="0"/>
          <w:numId w:val="22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 xml:space="preserve">Caravans in NK </w:t>
      </w:r>
      <w:r w:rsidR="00F23C7E">
        <w:rPr>
          <w:rFonts w:asciiTheme="minorHAnsi" w:hAnsiTheme="minorHAnsi" w:cstheme="minorHAnsi"/>
          <w:u w:val="single"/>
        </w:rPr>
        <w:t xml:space="preserve">Southbound </w:t>
      </w:r>
      <w:r w:rsidRPr="00D24B3D">
        <w:rPr>
          <w:rFonts w:asciiTheme="minorHAnsi" w:hAnsiTheme="minorHAnsi" w:cstheme="minorHAnsi"/>
          <w:u w:val="single"/>
        </w:rPr>
        <w:t>Lay</w:t>
      </w:r>
      <w:r w:rsidR="00F23C7E">
        <w:rPr>
          <w:rFonts w:asciiTheme="minorHAnsi" w:hAnsiTheme="minorHAnsi" w:cstheme="minorHAnsi"/>
          <w:u w:val="single"/>
        </w:rPr>
        <w:t>by</w:t>
      </w:r>
      <w:r w:rsidRPr="00D24B3D">
        <w:rPr>
          <w:rFonts w:asciiTheme="minorHAnsi" w:hAnsiTheme="minorHAnsi" w:cstheme="minorHAnsi"/>
        </w:rPr>
        <w:t xml:space="preserve">: </w:t>
      </w:r>
      <w:r w:rsidR="001D25D5" w:rsidRPr="00D24B3D">
        <w:rPr>
          <w:rFonts w:asciiTheme="minorHAnsi" w:hAnsiTheme="minorHAnsi" w:cstheme="minorHAnsi"/>
        </w:rPr>
        <w:t xml:space="preserve">An objection to their removal lodged by the caravan owner. </w:t>
      </w:r>
    </w:p>
    <w:p w14:paraId="254C8E08" w14:textId="77777777" w:rsidR="00361D98" w:rsidRPr="00D24B3D" w:rsidRDefault="00361D98" w:rsidP="00E97F52">
      <w:pPr>
        <w:pStyle w:val="ListParagraph"/>
        <w:ind w:left="360"/>
        <w:rPr>
          <w:rFonts w:asciiTheme="minorHAnsi" w:hAnsiTheme="minorHAnsi" w:cstheme="minorHAnsi"/>
        </w:rPr>
      </w:pPr>
    </w:p>
    <w:p w14:paraId="0BF01B3B" w14:textId="6271F5F0" w:rsidR="00103647" w:rsidRPr="00D24B3D" w:rsidRDefault="002002BB" w:rsidP="00651CD9">
      <w:pPr>
        <w:pStyle w:val="ListParagraph"/>
        <w:numPr>
          <w:ilvl w:val="0"/>
          <w:numId w:val="24"/>
        </w:numPr>
        <w:ind w:left="357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 xml:space="preserve">Finance </w:t>
      </w:r>
      <w:r w:rsidR="005B7A27" w:rsidRPr="00D24B3D">
        <w:rPr>
          <w:rFonts w:asciiTheme="minorHAnsi" w:hAnsiTheme="minorHAnsi" w:cstheme="minorHAnsi"/>
          <w:b/>
          <w:bCs/>
        </w:rPr>
        <w:t>–</w:t>
      </w:r>
      <w:r w:rsidR="00994A23" w:rsidRPr="00D24B3D">
        <w:rPr>
          <w:rFonts w:asciiTheme="minorHAnsi" w:hAnsiTheme="minorHAnsi" w:cstheme="minorHAnsi"/>
          <w:b/>
          <w:bCs/>
        </w:rPr>
        <w:t xml:space="preserve"> </w:t>
      </w:r>
      <w:r w:rsidR="005503FE" w:rsidRPr="00D24B3D">
        <w:rPr>
          <w:rFonts w:asciiTheme="minorHAnsi" w:hAnsiTheme="minorHAnsi" w:cstheme="minorHAnsi"/>
        </w:rPr>
        <w:t>Monthly report</w:t>
      </w:r>
      <w:r w:rsidR="005503FE" w:rsidRPr="00D24B3D">
        <w:rPr>
          <w:rFonts w:asciiTheme="minorHAnsi" w:hAnsiTheme="minorHAnsi" w:cstheme="minorHAnsi"/>
          <w:b/>
          <w:bCs/>
        </w:rPr>
        <w:t xml:space="preserve"> </w:t>
      </w:r>
      <w:r w:rsidR="00EC7A0D" w:rsidRPr="00D24B3D">
        <w:rPr>
          <w:rFonts w:asciiTheme="minorHAnsi" w:hAnsiTheme="minorHAnsi" w:cstheme="minorHAnsi"/>
          <w:b/>
          <w:bCs/>
        </w:rPr>
        <w:t>c</w:t>
      </w:r>
      <w:r w:rsidR="005B7A27" w:rsidRPr="00D24B3D">
        <w:rPr>
          <w:rFonts w:asciiTheme="minorHAnsi" w:hAnsiTheme="minorHAnsi" w:cstheme="minorHAnsi"/>
        </w:rPr>
        <w:t>irculated</w:t>
      </w:r>
      <w:r w:rsidR="005503FE" w:rsidRPr="00D24B3D">
        <w:rPr>
          <w:rFonts w:asciiTheme="minorHAnsi" w:hAnsiTheme="minorHAnsi" w:cstheme="minorHAnsi"/>
        </w:rPr>
        <w:t xml:space="preserve">.  </w:t>
      </w:r>
      <w:r w:rsidR="00083AC5" w:rsidRPr="00D24B3D">
        <w:rPr>
          <w:rFonts w:asciiTheme="minorHAnsi" w:hAnsiTheme="minorHAnsi" w:cstheme="minorHAnsi"/>
        </w:rPr>
        <w:t>Current working balance of £</w:t>
      </w:r>
      <w:r w:rsidR="001D25D5" w:rsidRPr="00D24B3D">
        <w:rPr>
          <w:rFonts w:asciiTheme="minorHAnsi" w:hAnsiTheme="minorHAnsi" w:cstheme="minorHAnsi"/>
        </w:rPr>
        <w:t>987.28</w:t>
      </w:r>
      <w:r w:rsidR="00764B90" w:rsidRPr="00D24B3D">
        <w:rPr>
          <w:rFonts w:asciiTheme="minorHAnsi" w:hAnsiTheme="minorHAnsi" w:cstheme="minorHAnsi"/>
        </w:rPr>
        <w:t xml:space="preserve">  </w:t>
      </w:r>
    </w:p>
    <w:p w14:paraId="7DBFD04E" w14:textId="77777777" w:rsidR="00361D98" w:rsidRPr="00D24B3D" w:rsidRDefault="00361D98" w:rsidP="00FB66FC">
      <w:pPr>
        <w:rPr>
          <w:rFonts w:asciiTheme="minorHAnsi" w:hAnsiTheme="minorHAnsi" w:cstheme="minorHAnsi"/>
        </w:rPr>
      </w:pPr>
    </w:p>
    <w:p w14:paraId="43EACF5A" w14:textId="6ECFA210" w:rsidR="006567D2" w:rsidRPr="00D24B3D" w:rsidRDefault="001C729F" w:rsidP="001D25D5">
      <w:pPr>
        <w:pStyle w:val="ListParagraph"/>
        <w:numPr>
          <w:ilvl w:val="0"/>
          <w:numId w:val="24"/>
        </w:numPr>
        <w:ind w:left="357"/>
        <w:jc w:val="both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 xml:space="preserve">Information from the </w:t>
      </w:r>
      <w:r w:rsidR="00CA27C8" w:rsidRPr="00D24B3D">
        <w:rPr>
          <w:rFonts w:asciiTheme="minorHAnsi" w:hAnsiTheme="minorHAnsi" w:cstheme="minorHAnsi"/>
          <w:b/>
          <w:bCs/>
        </w:rPr>
        <w:t xml:space="preserve">Police </w:t>
      </w:r>
      <w:r w:rsidR="00CA27C8" w:rsidRPr="00D24B3D">
        <w:rPr>
          <w:rFonts w:asciiTheme="minorHAnsi" w:hAnsiTheme="minorHAnsi" w:cstheme="minorHAnsi"/>
        </w:rPr>
        <w:t>–</w:t>
      </w:r>
      <w:r w:rsidR="00AE7C07" w:rsidRPr="00D24B3D">
        <w:rPr>
          <w:rFonts w:asciiTheme="minorHAnsi" w:hAnsiTheme="minorHAnsi" w:cstheme="minorHAnsi"/>
        </w:rPr>
        <w:t xml:space="preserve">   </w:t>
      </w:r>
      <w:r w:rsidR="001D25D5" w:rsidRPr="00D24B3D">
        <w:rPr>
          <w:rFonts w:asciiTheme="minorHAnsi" w:hAnsiTheme="minorHAnsi" w:cstheme="minorHAnsi"/>
        </w:rPr>
        <w:t>Circulated</w:t>
      </w:r>
    </w:p>
    <w:p w14:paraId="5F4D6F19" w14:textId="77777777" w:rsidR="001D25D5" w:rsidRPr="00D24B3D" w:rsidRDefault="001D25D5" w:rsidP="001D25D5">
      <w:pPr>
        <w:jc w:val="both"/>
        <w:rPr>
          <w:rFonts w:asciiTheme="minorHAnsi" w:hAnsiTheme="minorHAnsi" w:cstheme="minorHAnsi"/>
        </w:rPr>
      </w:pPr>
    </w:p>
    <w:p w14:paraId="72C8275D" w14:textId="4627C5E3" w:rsidR="00E977DA" w:rsidRPr="00D24B3D" w:rsidRDefault="00643859" w:rsidP="00651CD9">
      <w:pPr>
        <w:pStyle w:val="ListParagraph"/>
        <w:numPr>
          <w:ilvl w:val="0"/>
          <w:numId w:val="24"/>
        </w:numPr>
        <w:jc w:val="both"/>
        <w:rPr>
          <w:rFonts w:asciiTheme="minorHAnsi" w:eastAsiaTheme="minorHAnsi" w:hAnsiTheme="minorHAnsi" w:cstheme="minorHAnsi"/>
          <w:lang w:eastAsia="en-US"/>
        </w:rPr>
      </w:pPr>
      <w:r w:rsidRPr="00D24B3D">
        <w:rPr>
          <w:rFonts w:asciiTheme="minorHAnsi" w:hAnsiTheme="minorHAnsi" w:cstheme="minorHAnsi"/>
          <w:b/>
          <w:bCs/>
        </w:rPr>
        <w:t xml:space="preserve">Planning:  </w:t>
      </w:r>
      <w:r w:rsidR="004D4DD5" w:rsidRPr="00D24B3D">
        <w:rPr>
          <w:rFonts w:asciiTheme="minorHAnsi" w:hAnsiTheme="minorHAnsi" w:cstheme="minorHAnsi"/>
          <w:b/>
          <w:bCs/>
        </w:rPr>
        <w:t xml:space="preserve"> </w:t>
      </w:r>
      <w:r w:rsidR="004D4DD5" w:rsidRPr="00D24B3D">
        <w:rPr>
          <w:rFonts w:asciiTheme="minorHAnsi" w:hAnsiTheme="minorHAnsi" w:cstheme="minorHAnsi"/>
        </w:rPr>
        <w:t>No objections received</w:t>
      </w:r>
      <w:r w:rsidR="004D4DD5" w:rsidRPr="00D24B3D">
        <w:rPr>
          <w:rFonts w:asciiTheme="minorHAnsi" w:hAnsiTheme="minorHAnsi" w:cstheme="minorHAnsi"/>
          <w:b/>
          <w:bCs/>
        </w:rPr>
        <w:t>.</w:t>
      </w:r>
      <w:r w:rsidR="00120995" w:rsidRPr="00D24B3D">
        <w:rPr>
          <w:rFonts w:asciiTheme="minorHAnsi" w:hAnsiTheme="minorHAnsi" w:cstheme="minorHAnsi"/>
          <w:b/>
          <w:bCs/>
        </w:rPr>
        <w:t xml:space="preserve">  </w:t>
      </w:r>
    </w:p>
    <w:p w14:paraId="5A1B95A2" w14:textId="0D526BE2" w:rsidR="00FF2047" w:rsidRPr="00D24B3D" w:rsidRDefault="00FF2047" w:rsidP="00FF2047">
      <w:pPr>
        <w:pStyle w:val="ListParagraph"/>
        <w:ind w:left="360"/>
        <w:rPr>
          <w:rFonts w:asciiTheme="minorHAnsi" w:hAnsiTheme="minorHAnsi" w:cstheme="minorHAnsi"/>
        </w:rPr>
      </w:pPr>
    </w:p>
    <w:p w14:paraId="72789949" w14:textId="4267D5CD" w:rsidR="00104AE2" w:rsidRPr="00AE681E" w:rsidRDefault="0042530F" w:rsidP="00104AE2">
      <w:pPr>
        <w:pStyle w:val="ListParagraph"/>
        <w:numPr>
          <w:ilvl w:val="0"/>
          <w:numId w:val="24"/>
        </w:numPr>
        <w:jc w:val="both"/>
        <w:rPr>
          <w:rFonts w:asciiTheme="minorHAnsi" w:hAnsiTheme="minorHAnsi" w:cstheme="minorHAnsi"/>
          <w:b/>
          <w:bCs/>
        </w:rPr>
      </w:pPr>
      <w:r w:rsidRPr="00D24B3D">
        <w:rPr>
          <w:rFonts w:asciiTheme="minorHAnsi" w:hAnsiTheme="minorHAnsi" w:cstheme="minorHAnsi"/>
          <w:b/>
          <w:bCs/>
        </w:rPr>
        <w:t>Outstanding Actions, projects and current responsibilities.</w:t>
      </w:r>
      <w:r w:rsidR="00E97E99" w:rsidRPr="00D24B3D">
        <w:rPr>
          <w:rFonts w:asciiTheme="minorHAnsi" w:hAnsiTheme="minorHAnsi" w:cstheme="minorHAnsi"/>
        </w:rPr>
        <w:t xml:space="preserve"> </w:t>
      </w:r>
    </w:p>
    <w:p w14:paraId="020A6595" w14:textId="31391B69" w:rsidR="00FF272A" w:rsidRPr="00D24B3D" w:rsidRDefault="001D0083" w:rsidP="00C75831">
      <w:pPr>
        <w:pStyle w:val="ListParagraph"/>
        <w:numPr>
          <w:ilvl w:val="0"/>
          <w:numId w:val="12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 xml:space="preserve">Community development </w:t>
      </w:r>
      <w:r w:rsidR="00350E0F" w:rsidRPr="00D24B3D">
        <w:rPr>
          <w:rFonts w:asciiTheme="minorHAnsi" w:hAnsiTheme="minorHAnsi" w:cstheme="minorHAnsi"/>
          <w:u w:val="single"/>
        </w:rPr>
        <w:t xml:space="preserve">Project </w:t>
      </w:r>
      <w:r w:rsidRPr="00D24B3D">
        <w:rPr>
          <w:rFonts w:asciiTheme="minorHAnsi" w:hAnsiTheme="minorHAnsi" w:cstheme="minorHAnsi"/>
          <w:u w:val="single"/>
        </w:rPr>
        <w:t>Munlochy</w:t>
      </w:r>
      <w:r w:rsidR="00350E0F" w:rsidRPr="00D24B3D">
        <w:rPr>
          <w:rFonts w:asciiTheme="minorHAnsi" w:hAnsiTheme="minorHAnsi" w:cstheme="minorHAnsi"/>
          <w:u w:val="single"/>
        </w:rPr>
        <w:t xml:space="preserve"> (Old Tennis Courts</w:t>
      </w:r>
      <w:r w:rsidR="00F23C7E">
        <w:rPr>
          <w:rFonts w:asciiTheme="minorHAnsi" w:hAnsiTheme="minorHAnsi" w:cstheme="minorHAnsi"/>
          <w:u w:val="single"/>
        </w:rPr>
        <w:t>)</w:t>
      </w:r>
      <w:r w:rsidR="001D25D5" w:rsidRPr="00D24B3D">
        <w:rPr>
          <w:rFonts w:asciiTheme="minorHAnsi" w:hAnsiTheme="minorHAnsi" w:cstheme="minorHAnsi"/>
        </w:rPr>
        <w:t>: Ongoing</w:t>
      </w:r>
    </w:p>
    <w:p w14:paraId="7BE861E8" w14:textId="77777777" w:rsidR="003F19B1" w:rsidRDefault="001D0083" w:rsidP="007860F9">
      <w:pPr>
        <w:pStyle w:val="ListParagraph"/>
        <w:numPr>
          <w:ilvl w:val="0"/>
          <w:numId w:val="22"/>
        </w:numPr>
        <w:rPr>
          <w:rFonts w:asciiTheme="minorHAnsi" w:hAnsiTheme="minorHAnsi" w:cstheme="minorHAnsi"/>
        </w:rPr>
      </w:pPr>
      <w:r w:rsidRPr="003F19B1">
        <w:rPr>
          <w:rFonts w:asciiTheme="minorHAnsi" w:hAnsiTheme="minorHAnsi" w:cstheme="minorHAnsi"/>
          <w:u w:val="single"/>
        </w:rPr>
        <w:t>Welcome sign NK:</w:t>
      </w:r>
      <w:r w:rsidRPr="003F19B1">
        <w:rPr>
          <w:rFonts w:asciiTheme="minorHAnsi" w:hAnsiTheme="minorHAnsi" w:cstheme="minorHAnsi"/>
        </w:rPr>
        <w:t xml:space="preserve">  </w:t>
      </w:r>
      <w:r w:rsidR="00104AE2" w:rsidRPr="003F19B1">
        <w:rPr>
          <w:rFonts w:asciiTheme="minorHAnsi" w:hAnsiTheme="minorHAnsi" w:cstheme="minorHAnsi"/>
        </w:rPr>
        <w:t>Leaflet</w:t>
      </w:r>
      <w:r w:rsidR="003F19B1" w:rsidRPr="003F19B1">
        <w:rPr>
          <w:rFonts w:asciiTheme="minorHAnsi" w:hAnsiTheme="minorHAnsi" w:cstheme="minorHAnsi"/>
        </w:rPr>
        <w:t xml:space="preserve"> to be delivered as soon as possible. This will form part of the summer newsletter.</w:t>
      </w:r>
    </w:p>
    <w:p w14:paraId="7694BDE3" w14:textId="6EF65A05" w:rsidR="007860F9" w:rsidRPr="003F19B1" w:rsidRDefault="00FF2047" w:rsidP="007860F9">
      <w:pPr>
        <w:pStyle w:val="ListParagraph"/>
        <w:numPr>
          <w:ilvl w:val="0"/>
          <w:numId w:val="22"/>
        </w:numPr>
        <w:rPr>
          <w:rFonts w:asciiTheme="minorHAnsi" w:hAnsiTheme="minorHAnsi" w:cstheme="minorHAnsi"/>
        </w:rPr>
      </w:pPr>
      <w:r w:rsidRPr="003F19B1">
        <w:rPr>
          <w:rFonts w:asciiTheme="minorHAnsi" w:hAnsiTheme="minorHAnsi" w:cstheme="minorHAnsi"/>
          <w:u w:val="single"/>
        </w:rPr>
        <w:t xml:space="preserve">A9 Northbound </w:t>
      </w:r>
      <w:r w:rsidR="00104AE2" w:rsidRPr="003F19B1">
        <w:rPr>
          <w:rFonts w:asciiTheme="minorHAnsi" w:hAnsiTheme="minorHAnsi" w:cstheme="minorHAnsi"/>
          <w:u w:val="single"/>
        </w:rPr>
        <w:t xml:space="preserve">NK </w:t>
      </w:r>
      <w:r w:rsidRPr="003F19B1">
        <w:rPr>
          <w:rFonts w:asciiTheme="minorHAnsi" w:hAnsiTheme="minorHAnsi" w:cstheme="minorHAnsi"/>
          <w:u w:val="single"/>
        </w:rPr>
        <w:t>Lay-by</w:t>
      </w:r>
      <w:r w:rsidRPr="003F19B1">
        <w:rPr>
          <w:rFonts w:asciiTheme="minorHAnsi" w:hAnsiTheme="minorHAnsi" w:cstheme="minorHAnsi"/>
        </w:rPr>
        <w:t xml:space="preserve">:  </w:t>
      </w:r>
      <w:r w:rsidR="007860F9" w:rsidRPr="003F19B1">
        <w:rPr>
          <w:rFonts w:asciiTheme="minorHAnsi" w:hAnsiTheme="minorHAnsi" w:cstheme="minorHAnsi"/>
        </w:rPr>
        <w:t xml:space="preserve">Still awaiting further information regarding </w:t>
      </w:r>
      <w:r w:rsidR="00675EF6" w:rsidRPr="003F19B1">
        <w:rPr>
          <w:rFonts w:asciiTheme="minorHAnsi" w:hAnsiTheme="minorHAnsi" w:cstheme="minorHAnsi"/>
        </w:rPr>
        <w:t>the proposed</w:t>
      </w:r>
      <w:r w:rsidR="007860F9" w:rsidRPr="003F19B1">
        <w:rPr>
          <w:rFonts w:asciiTheme="minorHAnsi" w:hAnsiTheme="minorHAnsi" w:cstheme="minorHAnsi"/>
        </w:rPr>
        <w:t xml:space="preserve"> chemical waste disposal unit.  Cllr McCallum </w:t>
      </w:r>
      <w:r w:rsidR="00675EF6" w:rsidRPr="003F19B1">
        <w:rPr>
          <w:rFonts w:asciiTheme="minorHAnsi" w:hAnsiTheme="minorHAnsi" w:cstheme="minorHAnsi"/>
        </w:rPr>
        <w:t>scheduled</w:t>
      </w:r>
      <w:r w:rsidR="007860F9" w:rsidRPr="003F19B1">
        <w:rPr>
          <w:rFonts w:asciiTheme="minorHAnsi" w:hAnsiTheme="minorHAnsi" w:cstheme="minorHAnsi"/>
        </w:rPr>
        <w:t xml:space="preserve"> to attend a special </w:t>
      </w:r>
      <w:r w:rsidR="00675EF6" w:rsidRPr="003F19B1">
        <w:rPr>
          <w:rFonts w:asciiTheme="minorHAnsi" w:hAnsiTheme="minorHAnsi" w:cstheme="minorHAnsi"/>
        </w:rPr>
        <w:t xml:space="preserve">Council </w:t>
      </w:r>
      <w:r w:rsidR="007860F9" w:rsidRPr="003F19B1">
        <w:rPr>
          <w:rFonts w:asciiTheme="minorHAnsi" w:hAnsiTheme="minorHAnsi" w:cstheme="minorHAnsi"/>
        </w:rPr>
        <w:t>meeting to discuss the matter.</w:t>
      </w:r>
    </w:p>
    <w:p w14:paraId="69B102EF" w14:textId="3505861D" w:rsidR="00F23C7E" w:rsidRPr="00F23C7E" w:rsidRDefault="00F23C7E" w:rsidP="00F23C7E">
      <w:pPr>
        <w:pStyle w:val="ListParagraph"/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</w:rPr>
        <w:t xml:space="preserve">New measures </w:t>
      </w:r>
      <w:r w:rsidR="00104AE2">
        <w:rPr>
          <w:rFonts w:asciiTheme="minorHAnsi" w:hAnsiTheme="minorHAnsi" w:cstheme="minorHAnsi"/>
        </w:rPr>
        <w:t xml:space="preserve">have been </w:t>
      </w:r>
      <w:r w:rsidRPr="00D24B3D">
        <w:rPr>
          <w:rFonts w:asciiTheme="minorHAnsi" w:hAnsiTheme="minorHAnsi" w:cstheme="minorHAnsi"/>
        </w:rPr>
        <w:t xml:space="preserve">implemented </w:t>
      </w:r>
      <w:r w:rsidR="00D73DE7">
        <w:rPr>
          <w:rFonts w:asciiTheme="minorHAnsi" w:hAnsiTheme="minorHAnsi" w:cstheme="minorHAnsi"/>
        </w:rPr>
        <w:t xml:space="preserve">by THC </w:t>
      </w:r>
      <w:r w:rsidRPr="00D24B3D">
        <w:rPr>
          <w:rFonts w:asciiTheme="minorHAnsi" w:hAnsiTheme="minorHAnsi" w:cstheme="minorHAnsi"/>
        </w:rPr>
        <w:t xml:space="preserve">to stop </w:t>
      </w:r>
      <w:r>
        <w:rPr>
          <w:rFonts w:asciiTheme="minorHAnsi" w:hAnsiTheme="minorHAnsi" w:cstheme="minorHAnsi"/>
        </w:rPr>
        <w:t xml:space="preserve">unauthorised </w:t>
      </w:r>
      <w:r w:rsidR="00104AE2">
        <w:rPr>
          <w:rFonts w:asciiTheme="minorHAnsi" w:hAnsiTheme="minorHAnsi" w:cstheme="minorHAnsi"/>
        </w:rPr>
        <w:t xml:space="preserve">overnight </w:t>
      </w:r>
      <w:r>
        <w:rPr>
          <w:rFonts w:asciiTheme="minorHAnsi" w:hAnsiTheme="minorHAnsi" w:cstheme="minorHAnsi"/>
        </w:rPr>
        <w:t>camping.</w:t>
      </w:r>
      <w:r w:rsidRPr="00F23C7E">
        <w:rPr>
          <w:rFonts w:asciiTheme="minorHAnsi" w:hAnsiTheme="minorHAnsi" w:cstheme="minorHAnsi"/>
        </w:rPr>
        <w:t xml:space="preserve"> </w:t>
      </w:r>
    </w:p>
    <w:p w14:paraId="4F56082C" w14:textId="280B0918" w:rsidR="003E4E8D" w:rsidRPr="00D24B3D" w:rsidRDefault="00BD24BE" w:rsidP="00734505">
      <w:pPr>
        <w:pStyle w:val="ListParagraph"/>
        <w:numPr>
          <w:ilvl w:val="0"/>
          <w:numId w:val="22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Volunteer Register</w:t>
      </w:r>
      <w:r w:rsidR="0003293F" w:rsidRPr="00D24B3D">
        <w:rPr>
          <w:rFonts w:asciiTheme="minorHAnsi" w:hAnsiTheme="minorHAnsi" w:cstheme="minorHAnsi"/>
          <w:u w:val="single"/>
        </w:rPr>
        <w:t>:</w:t>
      </w:r>
      <w:r w:rsidR="0003293F" w:rsidRPr="00D24B3D">
        <w:rPr>
          <w:rFonts w:asciiTheme="minorHAnsi" w:hAnsiTheme="minorHAnsi" w:cstheme="minorHAnsi"/>
        </w:rPr>
        <w:t xml:space="preserve">  </w:t>
      </w:r>
      <w:r w:rsidR="007860F9" w:rsidRPr="00D24B3D">
        <w:rPr>
          <w:rFonts w:asciiTheme="minorHAnsi" w:hAnsiTheme="minorHAnsi" w:cstheme="minorHAnsi"/>
        </w:rPr>
        <w:t xml:space="preserve">Discussion held on the purpose of the register and as to how it will be </w:t>
      </w:r>
      <w:r w:rsidR="00104AE2">
        <w:rPr>
          <w:rFonts w:asciiTheme="minorHAnsi" w:hAnsiTheme="minorHAnsi" w:cstheme="minorHAnsi"/>
        </w:rPr>
        <w:t xml:space="preserve">set up </w:t>
      </w:r>
      <w:r w:rsidR="00104AE2" w:rsidRPr="00D24B3D">
        <w:rPr>
          <w:rFonts w:asciiTheme="minorHAnsi" w:hAnsiTheme="minorHAnsi" w:cstheme="minorHAnsi"/>
        </w:rPr>
        <w:t>and</w:t>
      </w:r>
      <w:r w:rsidR="00675EF6" w:rsidRPr="00D24B3D">
        <w:rPr>
          <w:rFonts w:asciiTheme="minorHAnsi" w:hAnsiTheme="minorHAnsi" w:cstheme="minorHAnsi"/>
        </w:rPr>
        <w:t xml:space="preserve"> managed</w:t>
      </w:r>
      <w:r w:rsidR="007860F9" w:rsidRPr="00D24B3D">
        <w:rPr>
          <w:rFonts w:asciiTheme="minorHAnsi" w:hAnsiTheme="minorHAnsi" w:cstheme="minorHAnsi"/>
        </w:rPr>
        <w:t xml:space="preserve">.  </w:t>
      </w:r>
      <w:r w:rsidR="00104AE2">
        <w:rPr>
          <w:rFonts w:asciiTheme="minorHAnsi" w:hAnsiTheme="minorHAnsi" w:cstheme="minorHAnsi"/>
        </w:rPr>
        <w:t>KCC</w:t>
      </w:r>
      <w:r w:rsidR="00F96BDE">
        <w:rPr>
          <w:rFonts w:asciiTheme="minorHAnsi" w:hAnsiTheme="minorHAnsi" w:cstheme="minorHAnsi"/>
        </w:rPr>
        <w:t xml:space="preserve"> </w:t>
      </w:r>
      <w:r w:rsidR="005A31FD">
        <w:rPr>
          <w:rFonts w:asciiTheme="minorHAnsi" w:hAnsiTheme="minorHAnsi" w:cstheme="minorHAnsi"/>
        </w:rPr>
        <w:t>confirmed</w:t>
      </w:r>
      <w:r w:rsidR="00104AE2">
        <w:rPr>
          <w:rFonts w:asciiTheme="minorHAnsi" w:hAnsiTheme="minorHAnsi" w:cstheme="minorHAnsi"/>
        </w:rPr>
        <w:t xml:space="preserve"> their remit is</w:t>
      </w:r>
      <w:r w:rsidR="00723503">
        <w:rPr>
          <w:rFonts w:asciiTheme="minorHAnsi" w:hAnsiTheme="minorHAnsi" w:cstheme="minorHAnsi"/>
        </w:rPr>
        <w:t xml:space="preserve"> </w:t>
      </w:r>
      <w:r w:rsidR="005A31FD">
        <w:rPr>
          <w:rFonts w:asciiTheme="minorHAnsi" w:hAnsiTheme="minorHAnsi" w:cstheme="minorHAnsi"/>
        </w:rPr>
        <w:t xml:space="preserve">only </w:t>
      </w:r>
      <w:r w:rsidR="00F96BDE">
        <w:rPr>
          <w:rFonts w:asciiTheme="minorHAnsi" w:hAnsiTheme="minorHAnsi" w:cstheme="minorHAnsi"/>
        </w:rPr>
        <w:t xml:space="preserve">to </w:t>
      </w:r>
      <w:r w:rsidR="007860F9" w:rsidRPr="00D24B3D">
        <w:rPr>
          <w:rFonts w:asciiTheme="minorHAnsi" w:hAnsiTheme="minorHAnsi" w:cstheme="minorHAnsi"/>
        </w:rPr>
        <w:t>co-ordin</w:t>
      </w:r>
      <w:r w:rsidR="00675EF6" w:rsidRPr="00D24B3D">
        <w:rPr>
          <w:rFonts w:asciiTheme="minorHAnsi" w:hAnsiTheme="minorHAnsi" w:cstheme="minorHAnsi"/>
        </w:rPr>
        <w:t>a</w:t>
      </w:r>
      <w:r w:rsidR="00F96BDE">
        <w:rPr>
          <w:rFonts w:asciiTheme="minorHAnsi" w:hAnsiTheme="minorHAnsi" w:cstheme="minorHAnsi"/>
        </w:rPr>
        <w:t>te</w:t>
      </w:r>
      <w:r w:rsidR="00675EF6" w:rsidRPr="00D24B3D">
        <w:rPr>
          <w:rFonts w:asciiTheme="minorHAnsi" w:hAnsiTheme="minorHAnsi" w:cstheme="minorHAnsi"/>
        </w:rPr>
        <w:t xml:space="preserve"> implementation of a suitable </w:t>
      </w:r>
      <w:r w:rsidR="00723503" w:rsidRPr="00D24B3D">
        <w:rPr>
          <w:rFonts w:asciiTheme="minorHAnsi" w:hAnsiTheme="minorHAnsi" w:cstheme="minorHAnsi"/>
        </w:rPr>
        <w:t>system</w:t>
      </w:r>
      <w:r w:rsidR="00723503">
        <w:rPr>
          <w:rFonts w:asciiTheme="minorHAnsi" w:hAnsiTheme="minorHAnsi" w:cstheme="minorHAnsi"/>
        </w:rPr>
        <w:t xml:space="preserve"> </w:t>
      </w:r>
      <w:r w:rsidR="005A31FD">
        <w:rPr>
          <w:rFonts w:asciiTheme="minorHAnsi" w:hAnsiTheme="minorHAnsi" w:cstheme="minorHAnsi"/>
        </w:rPr>
        <w:t xml:space="preserve">and at present are </w:t>
      </w:r>
      <w:r w:rsidR="007860F9" w:rsidRPr="00D24B3D">
        <w:rPr>
          <w:rFonts w:asciiTheme="minorHAnsi" w:hAnsiTheme="minorHAnsi" w:cstheme="minorHAnsi"/>
        </w:rPr>
        <w:t xml:space="preserve">working </w:t>
      </w:r>
      <w:r w:rsidR="00BD1C34" w:rsidRPr="00D24B3D">
        <w:rPr>
          <w:rFonts w:asciiTheme="minorHAnsi" w:hAnsiTheme="minorHAnsi" w:cstheme="minorHAnsi"/>
        </w:rPr>
        <w:t xml:space="preserve">closely </w:t>
      </w:r>
      <w:r w:rsidR="007860F9" w:rsidRPr="00D24B3D">
        <w:rPr>
          <w:rFonts w:asciiTheme="minorHAnsi" w:hAnsiTheme="minorHAnsi" w:cstheme="minorHAnsi"/>
        </w:rPr>
        <w:t xml:space="preserve">with NKVH </w:t>
      </w:r>
      <w:r w:rsidR="00BD1C34" w:rsidRPr="00D24B3D">
        <w:rPr>
          <w:rFonts w:asciiTheme="minorHAnsi" w:hAnsiTheme="minorHAnsi" w:cstheme="minorHAnsi"/>
        </w:rPr>
        <w:t xml:space="preserve">to </w:t>
      </w:r>
      <w:r w:rsidR="00675EF6" w:rsidRPr="00D24B3D">
        <w:rPr>
          <w:rFonts w:asciiTheme="minorHAnsi" w:hAnsiTheme="minorHAnsi" w:cstheme="minorHAnsi"/>
        </w:rPr>
        <w:t xml:space="preserve">explore the </w:t>
      </w:r>
      <w:r w:rsidR="00104AE2">
        <w:rPr>
          <w:rFonts w:asciiTheme="minorHAnsi" w:hAnsiTheme="minorHAnsi" w:cstheme="minorHAnsi"/>
        </w:rPr>
        <w:t>feasibility</w:t>
      </w:r>
      <w:r w:rsidR="00675EF6" w:rsidRPr="00D24B3D">
        <w:rPr>
          <w:rFonts w:asciiTheme="minorHAnsi" w:hAnsiTheme="minorHAnsi" w:cstheme="minorHAnsi"/>
        </w:rPr>
        <w:t xml:space="preserve"> of tying</w:t>
      </w:r>
      <w:r w:rsidR="00D73DE7">
        <w:rPr>
          <w:rFonts w:asciiTheme="minorHAnsi" w:hAnsiTheme="minorHAnsi" w:cstheme="minorHAnsi"/>
        </w:rPr>
        <w:t xml:space="preserve"> </w:t>
      </w:r>
      <w:r w:rsidR="00BD1C34" w:rsidRPr="00D24B3D">
        <w:rPr>
          <w:rFonts w:asciiTheme="minorHAnsi" w:hAnsiTheme="minorHAnsi" w:cstheme="minorHAnsi"/>
        </w:rPr>
        <w:t>into</w:t>
      </w:r>
      <w:r w:rsidR="007860F9" w:rsidRPr="00D24B3D">
        <w:rPr>
          <w:rFonts w:asciiTheme="minorHAnsi" w:hAnsiTheme="minorHAnsi" w:cstheme="minorHAnsi"/>
        </w:rPr>
        <w:t xml:space="preserve"> their group </w:t>
      </w:r>
      <w:r w:rsidR="005A31FD">
        <w:rPr>
          <w:rFonts w:asciiTheme="minorHAnsi" w:hAnsiTheme="minorHAnsi" w:cstheme="minorHAnsi"/>
        </w:rPr>
        <w:t xml:space="preserve">events </w:t>
      </w:r>
      <w:r w:rsidR="007860F9" w:rsidRPr="00D24B3D">
        <w:rPr>
          <w:rFonts w:asciiTheme="minorHAnsi" w:hAnsiTheme="minorHAnsi" w:cstheme="minorHAnsi"/>
        </w:rPr>
        <w:t>calendar</w:t>
      </w:r>
      <w:r w:rsidR="005A31FD">
        <w:rPr>
          <w:rFonts w:asciiTheme="minorHAnsi" w:hAnsiTheme="minorHAnsi" w:cstheme="minorHAnsi"/>
        </w:rPr>
        <w:t>.</w:t>
      </w:r>
      <w:r w:rsidR="007860F9" w:rsidRPr="00D24B3D">
        <w:rPr>
          <w:rFonts w:asciiTheme="minorHAnsi" w:hAnsiTheme="minorHAnsi" w:cstheme="minorHAnsi"/>
        </w:rPr>
        <w:t xml:space="preserve"> </w:t>
      </w:r>
      <w:r w:rsidR="00BD1C34" w:rsidRPr="00D24B3D">
        <w:rPr>
          <w:rFonts w:asciiTheme="minorHAnsi" w:hAnsiTheme="minorHAnsi" w:cstheme="minorHAnsi"/>
        </w:rPr>
        <w:t xml:space="preserve"> NKVH </w:t>
      </w:r>
      <w:r w:rsidR="005A31FD">
        <w:rPr>
          <w:rFonts w:asciiTheme="minorHAnsi" w:hAnsiTheme="minorHAnsi" w:cstheme="minorHAnsi"/>
        </w:rPr>
        <w:t xml:space="preserve">are </w:t>
      </w:r>
      <w:r w:rsidR="00104AE2">
        <w:rPr>
          <w:rFonts w:asciiTheme="minorHAnsi" w:hAnsiTheme="minorHAnsi" w:cstheme="minorHAnsi"/>
        </w:rPr>
        <w:t xml:space="preserve">currently </w:t>
      </w:r>
      <w:r w:rsidR="00734505" w:rsidRPr="00D24B3D">
        <w:rPr>
          <w:rFonts w:asciiTheme="minorHAnsi" w:hAnsiTheme="minorHAnsi" w:cstheme="minorHAnsi"/>
        </w:rPr>
        <w:t>sourcing</w:t>
      </w:r>
      <w:r w:rsidR="00BD1C34" w:rsidRPr="00D24B3D">
        <w:rPr>
          <w:rFonts w:asciiTheme="minorHAnsi" w:hAnsiTheme="minorHAnsi" w:cstheme="minorHAnsi"/>
        </w:rPr>
        <w:t xml:space="preserve"> a </w:t>
      </w:r>
      <w:r w:rsidR="00675EF6" w:rsidRPr="00D24B3D">
        <w:rPr>
          <w:rFonts w:asciiTheme="minorHAnsi" w:hAnsiTheme="minorHAnsi" w:cstheme="minorHAnsi"/>
        </w:rPr>
        <w:t>suitable app</w:t>
      </w:r>
      <w:r w:rsidR="005A31FD">
        <w:rPr>
          <w:rFonts w:asciiTheme="minorHAnsi" w:hAnsiTheme="minorHAnsi" w:cstheme="minorHAnsi"/>
        </w:rPr>
        <w:t xml:space="preserve"> for the process</w:t>
      </w:r>
      <w:r w:rsidR="00BD1C34" w:rsidRPr="00D24B3D">
        <w:rPr>
          <w:rFonts w:asciiTheme="minorHAnsi" w:hAnsiTheme="minorHAnsi" w:cstheme="minorHAnsi"/>
        </w:rPr>
        <w:t xml:space="preserve">. </w:t>
      </w:r>
    </w:p>
    <w:p w14:paraId="3CC07E98" w14:textId="5FCEC9BE" w:rsidR="0003293F" w:rsidRPr="00D24B3D" w:rsidRDefault="003E4E8D" w:rsidP="003E4E8D">
      <w:pPr>
        <w:pStyle w:val="ListParagraph"/>
        <w:numPr>
          <w:ilvl w:val="0"/>
          <w:numId w:val="12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 xml:space="preserve">Junior Art Competition - Underpass NK:  </w:t>
      </w:r>
      <w:r w:rsidR="00BD1C34" w:rsidRPr="00D24B3D">
        <w:rPr>
          <w:rFonts w:asciiTheme="minorHAnsi" w:hAnsiTheme="minorHAnsi" w:cstheme="minorHAnsi"/>
        </w:rPr>
        <w:t>Workshops organised for 10</w:t>
      </w:r>
      <w:r w:rsidR="00BD1C34" w:rsidRPr="00D24B3D">
        <w:rPr>
          <w:rFonts w:asciiTheme="minorHAnsi" w:hAnsiTheme="minorHAnsi" w:cstheme="minorHAnsi"/>
          <w:vertAlign w:val="superscript"/>
        </w:rPr>
        <w:t>th</w:t>
      </w:r>
      <w:r w:rsidR="00BD1C34" w:rsidRPr="00D24B3D">
        <w:rPr>
          <w:rFonts w:asciiTheme="minorHAnsi" w:hAnsiTheme="minorHAnsi" w:cstheme="minorHAnsi"/>
        </w:rPr>
        <w:t xml:space="preserve"> to 14</w:t>
      </w:r>
      <w:r w:rsidR="00BD1C34" w:rsidRPr="00D24B3D">
        <w:rPr>
          <w:rFonts w:asciiTheme="minorHAnsi" w:hAnsiTheme="minorHAnsi" w:cstheme="minorHAnsi"/>
          <w:vertAlign w:val="superscript"/>
        </w:rPr>
        <w:t>th</w:t>
      </w:r>
      <w:r w:rsidR="00BD1C34" w:rsidRPr="00D24B3D">
        <w:rPr>
          <w:rFonts w:asciiTheme="minorHAnsi" w:hAnsiTheme="minorHAnsi" w:cstheme="minorHAnsi"/>
        </w:rPr>
        <w:t xml:space="preserve"> July with local spray paint artist. </w:t>
      </w:r>
      <w:r w:rsidR="005A0B89" w:rsidRPr="00D24B3D">
        <w:rPr>
          <w:rFonts w:asciiTheme="minorHAnsi" w:hAnsiTheme="minorHAnsi" w:cstheme="minorHAnsi"/>
        </w:rPr>
        <w:t xml:space="preserve">  </w:t>
      </w:r>
      <w:r w:rsidR="00BD1C34" w:rsidRPr="00D24B3D">
        <w:rPr>
          <w:rFonts w:asciiTheme="minorHAnsi" w:hAnsiTheme="minorHAnsi" w:cstheme="minorHAnsi"/>
        </w:rPr>
        <w:t>Drawings to be collected from S1 &amp; S2 and P7 pupils for judging after the 27</w:t>
      </w:r>
      <w:r w:rsidR="00BD1C34" w:rsidRPr="00D24B3D">
        <w:rPr>
          <w:rFonts w:asciiTheme="minorHAnsi" w:hAnsiTheme="minorHAnsi" w:cstheme="minorHAnsi"/>
          <w:vertAlign w:val="superscript"/>
        </w:rPr>
        <w:t>th</w:t>
      </w:r>
      <w:r w:rsidR="00BD1C34" w:rsidRPr="00D24B3D">
        <w:rPr>
          <w:rFonts w:asciiTheme="minorHAnsi" w:hAnsiTheme="minorHAnsi" w:cstheme="minorHAnsi"/>
        </w:rPr>
        <w:t xml:space="preserve"> June. </w:t>
      </w:r>
      <w:r w:rsidR="005A0B89" w:rsidRPr="00D24B3D">
        <w:rPr>
          <w:rFonts w:asciiTheme="minorHAnsi" w:hAnsiTheme="minorHAnsi" w:cstheme="minorHAnsi"/>
        </w:rPr>
        <w:t xml:space="preserve">                                             </w:t>
      </w:r>
    </w:p>
    <w:p w14:paraId="5F768617" w14:textId="77777777" w:rsidR="00E8623C" w:rsidRDefault="00E8623C" w:rsidP="00621DF6">
      <w:pPr>
        <w:rPr>
          <w:rFonts w:asciiTheme="minorHAnsi" w:hAnsiTheme="minorHAnsi" w:cstheme="minorHAnsi"/>
        </w:rPr>
      </w:pPr>
    </w:p>
    <w:p w14:paraId="4F1446DF" w14:textId="2858F0B1" w:rsidR="00104AE2" w:rsidRPr="00AE681E" w:rsidRDefault="00AE681E" w:rsidP="00AE681E">
      <w:pPr>
        <w:pStyle w:val="ListParagraph"/>
        <w:numPr>
          <w:ilvl w:val="0"/>
          <w:numId w:val="26"/>
        </w:num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1 -</w:t>
      </w:r>
    </w:p>
    <w:p w14:paraId="236AB2D3" w14:textId="77777777" w:rsidR="00104AE2" w:rsidRPr="00D24B3D" w:rsidRDefault="00104AE2" w:rsidP="00621DF6">
      <w:pPr>
        <w:rPr>
          <w:rFonts w:asciiTheme="minorHAnsi" w:hAnsiTheme="minorHAnsi" w:cstheme="minorHAnsi"/>
        </w:rPr>
      </w:pPr>
    </w:p>
    <w:p w14:paraId="05036A1E" w14:textId="7AF60CD9" w:rsidR="008417A2" w:rsidRPr="00D24B3D" w:rsidRDefault="000A77D3" w:rsidP="00651CD9">
      <w:pPr>
        <w:pStyle w:val="ListParagraph"/>
        <w:numPr>
          <w:ilvl w:val="0"/>
          <w:numId w:val="24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Road Report</w:t>
      </w:r>
      <w:r w:rsidR="00C3214D" w:rsidRPr="00D24B3D">
        <w:rPr>
          <w:rFonts w:asciiTheme="minorHAnsi" w:hAnsiTheme="minorHAnsi" w:cstheme="minorHAnsi"/>
          <w:b/>
          <w:bCs/>
        </w:rPr>
        <w:t>:</w:t>
      </w:r>
    </w:p>
    <w:p w14:paraId="1806F312" w14:textId="40761DF6" w:rsidR="00BD1C34" w:rsidRPr="00D24B3D" w:rsidRDefault="00734505" w:rsidP="00BD1C34">
      <w:pPr>
        <w:pStyle w:val="ListParagraph"/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</w:rPr>
        <w:t>The Chair was please</w:t>
      </w:r>
      <w:r w:rsidR="00723503">
        <w:rPr>
          <w:rFonts w:asciiTheme="minorHAnsi" w:hAnsiTheme="minorHAnsi" w:cstheme="minorHAnsi"/>
        </w:rPr>
        <w:t>d</w:t>
      </w:r>
      <w:r w:rsidRPr="00D24B3D">
        <w:rPr>
          <w:rFonts w:asciiTheme="minorHAnsi" w:hAnsiTheme="minorHAnsi" w:cstheme="minorHAnsi"/>
        </w:rPr>
        <w:t xml:space="preserve"> to announce that</w:t>
      </w:r>
      <w:r w:rsidR="00BD1C34" w:rsidRPr="00D24B3D">
        <w:rPr>
          <w:rFonts w:asciiTheme="minorHAnsi" w:hAnsiTheme="minorHAnsi" w:cstheme="minorHAnsi"/>
        </w:rPr>
        <w:t xml:space="preserve"> road repairs are happening</w:t>
      </w:r>
      <w:r w:rsidRPr="00D24B3D">
        <w:rPr>
          <w:rFonts w:asciiTheme="minorHAnsi" w:hAnsiTheme="minorHAnsi" w:cstheme="minorHAnsi"/>
        </w:rPr>
        <w:t xml:space="preserve"> in the area</w:t>
      </w:r>
      <w:r w:rsidR="000C3AD0" w:rsidRPr="00D24B3D">
        <w:rPr>
          <w:rFonts w:asciiTheme="minorHAnsi" w:hAnsiTheme="minorHAnsi" w:cstheme="minorHAnsi"/>
        </w:rPr>
        <w:t xml:space="preserve"> and that</w:t>
      </w:r>
      <w:r w:rsidR="00675EF6" w:rsidRPr="00D24B3D">
        <w:rPr>
          <w:rFonts w:asciiTheme="minorHAnsi" w:hAnsiTheme="minorHAnsi" w:cstheme="minorHAnsi"/>
        </w:rPr>
        <w:t xml:space="preserve"> d</w:t>
      </w:r>
      <w:r w:rsidR="00BD1C34" w:rsidRPr="00D24B3D">
        <w:rPr>
          <w:rFonts w:asciiTheme="minorHAnsi" w:hAnsiTheme="minorHAnsi" w:cstheme="minorHAnsi"/>
        </w:rPr>
        <w:t>rop</w:t>
      </w:r>
      <w:r w:rsidR="00675EF6" w:rsidRPr="00D24B3D">
        <w:rPr>
          <w:rFonts w:asciiTheme="minorHAnsi" w:hAnsiTheme="minorHAnsi" w:cstheme="minorHAnsi"/>
        </w:rPr>
        <w:t>ped</w:t>
      </w:r>
      <w:r w:rsidR="00BD1C34" w:rsidRPr="00D24B3D">
        <w:rPr>
          <w:rFonts w:asciiTheme="minorHAnsi" w:hAnsiTheme="minorHAnsi" w:cstheme="minorHAnsi"/>
        </w:rPr>
        <w:t xml:space="preserve"> kerbs </w:t>
      </w:r>
      <w:r w:rsidRPr="00D24B3D">
        <w:rPr>
          <w:rFonts w:asciiTheme="minorHAnsi" w:hAnsiTheme="minorHAnsi" w:cstheme="minorHAnsi"/>
        </w:rPr>
        <w:t>h</w:t>
      </w:r>
      <w:r w:rsidR="00D73DE7">
        <w:rPr>
          <w:rFonts w:asciiTheme="minorHAnsi" w:hAnsiTheme="minorHAnsi" w:cstheme="minorHAnsi"/>
        </w:rPr>
        <w:t>ad</w:t>
      </w:r>
      <w:r w:rsidRPr="00D24B3D">
        <w:rPr>
          <w:rFonts w:asciiTheme="minorHAnsi" w:hAnsiTheme="minorHAnsi" w:cstheme="minorHAnsi"/>
        </w:rPr>
        <w:t xml:space="preserve"> been i</w:t>
      </w:r>
      <w:r w:rsidR="00BD1C34" w:rsidRPr="00D24B3D">
        <w:rPr>
          <w:rFonts w:asciiTheme="minorHAnsi" w:hAnsiTheme="minorHAnsi" w:cstheme="minorHAnsi"/>
        </w:rPr>
        <w:t>nstalled</w:t>
      </w:r>
      <w:r w:rsidR="00723503">
        <w:rPr>
          <w:rFonts w:asciiTheme="minorHAnsi" w:hAnsiTheme="minorHAnsi" w:cstheme="minorHAnsi"/>
        </w:rPr>
        <w:t xml:space="preserve"> in NK.</w:t>
      </w:r>
      <w:r w:rsidR="000C3AD0" w:rsidRPr="00D24B3D">
        <w:rPr>
          <w:rFonts w:asciiTheme="minorHAnsi" w:hAnsiTheme="minorHAnsi" w:cstheme="minorHAnsi"/>
        </w:rPr>
        <w:t xml:space="preserve">  </w:t>
      </w:r>
      <w:r w:rsidR="00D73DE7">
        <w:rPr>
          <w:rFonts w:asciiTheme="minorHAnsi" w:hAnsiTheme="minorHAnsi" w:cstheme="minorHAnsi"/>
        </w:rPr>
        <w:t>He</w:t>
      </w:r>
      <w:r w:rsidR="000C3AD0" w:rsidRPr="00D24B3D">
        <w:rPr>
          <w:rFonts w:asciiTheme="minorHAnsi" w:hAnsiTheme="minorHAnsi" w:cstheme="minorHAnsi"/>
        </w:rPr>
        <w:t xml:space="preserve"> hoped the </w:t>
      </w:r>
      <w:r w:rsidR="00BD1C34" w:rsidRPr="00D24B3D">
        <w:rPr>
          <w:rFonts w:asciiTheme="minorHAnsi" w:hAnsiTheme="minorHAnsi" w:cstheme="minorHAnsi"/>
        </w:rPr>
        <w:t>20 mph signs</w:t>
      </w:r>
      <w:r w:rsidR="00675EF6" w:rsidRPr="00D24B3D">
        <w:rPr>
          <w:rFonts w:asciiTheme="minorHAnsi" w:hAnsiTheme="minorHAnsi" w:cstheme="minorHAnsi"/>
        </w:rPr>
        <w:t xml:space="preserve"> </w:t>
      </w:r>
      <w:r w:rsidR="00C751E5">
        <w:rPr>
          <w:rFonts w:asciiTheme="minorHAnsi" w:hAnsiTheme="minorHAnsi" w:cstheme="minorHAnsi"/>
        </w:rPr>
        <w:t xml:space="preserve">will </w:t>
      </w:r>
      <w:r w:rsidR="00BD1C34" w:rsidRPr="00D24B3D">
        <w:rPr>
          <w:rFonts w:asciiTheme="minorHAnsi" w:hAnsiTheme="minorHAnsi" w:cstheme="minorHAnsi"/>
        </w:rPr>
        <w:t xml:space="preserve">be </w:t>
      </w:r>
      <w:r w:rsidRPr="00D24B3D">
        <w:rPr>
          <w:rFonts w:asciiTheme="minorHAnsi" w:hAnsiTheme="minorHAnsi" w:cstheme="minorHAnsi"/>
        </w:rPr>
        <w:t xml:space="preserve">in place </w:t>
      </w:r>
      <w:r w:rsidR="00BD1C34" w:rsidRPr="00D24B3D">
        <w:rPr>
          <w:rFonts w:asciiTheme="minorHAnsi" w:hAnsiTheme="minorHAnsi" w:cstheme="minorHAnsi"/>
        </w:rPr>
        <w:t xml:space="preserve">shortly. </w:t>
      </w:r>
    </w:p>
    <w:p w14:paraId="44F6FE78" w14:textId="53F38CC6" w:rsidR="000C3AD0" w:rsidRPr="00D24B3D" w:rsidRDefault="00C751E5" w:rsidP="00D24B3D">
      <w:pPr>
        <w:pStyle w:val="ListParagraph"/>
        <w:ind w:left="360"/>
        <w:rPr>
          <w:rFonts w:asciiTheme="minorHAnsi" w:hAnsiTheme="minorHAnsi" w:cstheme="minorHAnsi"/>
        </w:rPr>
      </w:pPr>
      <w:r w:rsidRPr="00C751E5">
        <w:rPr>
          <w:rFonts w:asciiTheme="minorHAnsi" w:hAnsiTheme="minorHAnsi" w:cstheme="minorHAnsi"/>
          <w:u w:val="single"/>
        </w:rPr>
        <w:t>Voluntary Parking Meters NK</w:t>
      </w:r>
      <w:r>
        <w:rPr>
          <w:rFonts w:asciiTheme="minorHAnsi" w:hAnsiTheme="minorHAnsi" w:cstheme="minorHAnsi"/>
        </w:rPr>
        <w:t xml:space="preserve">: </w:t>
      </w:r>
      <w:r w:rsidR="00BD1C34" w:rsidRPr="00D24B3D">
        <w:rPr>
          <w:rFonts w:asciiTheme="minorHAnsi" w:hAnsiTheme="minorHAnsi" w:cstheme="minorHAnsi"/>
        </w:rPr>
        <w:t xml:space="preserve">A lengthy discussion </w:t>
      </w:r>
      <w:r>
        <w:rPr>
          <w:rFonts w:asciiTheme="minorHAnsi" w:hAnsiTheme="minorHAnsi" w:cstheme="minorHAnsi"/>
        </w:rPr>
        <w:t>was held</w:t>
      </w:r>
      <w:r w:rsidR="00BD1C34" w:rsidRPr="00D24B3D">
        <w:rPr>
          <w:rFonts w:asciiTheme="minorHAnsi" w:hAnsiTheme="minorHAnsi" w:cstheme="minorHAnsi"/>
        </w:rPr>
        <w:t xml:space="preserve"> on the recent installation of voluntary parking meters </w:t>
      </w:r>
      <w:r>
        <w:rPr>
          <w:rFonts w:asciiTheme="minorHAnsi" w:hAnsiTheme="minorHAnsi" w:cstheme="minorHAnsi"/>
        </w:rPr>
        <w:t>in the</w:t>
      </w:r>
      <w:r w:rsidR="00BD1C34" w:rsidRPr="00D24B3D">
        <w:rPr>
          <w:rFonts w:asciiTheme="minorHAnsi" w:hAnsiTheme="minorHAnsi" w:cstheme="minorHAnsi"/>
        </w:rPr>
        <w:t xml:space="preserve"> car park</w:t>
      </w:r>
      <w:r w:rsidR="007C497C" w:rsidRPr="00D24B3D">
        <w:rPr>
          <w:rFonts w:asciiTheme="minorHAnsi" w:hAnsiTheme="minorHAnsi" w:cstheme="minorHAnsi"/>
        </w:rPr>
        <w:t xml:space="preserve">, part of a programme that is being rolled out across the Highlands. </w:t>
      </w:r>
      <w:r w:rsidR="00BD1C34" w:rsidRPr="00D24B3D">
        <w:rPr>
          <w:rFonts w:asciiTheme="minorHAnsi" w:hAnsiTheme="minorHAnsi" w:cstheme="minorHAnsi"/>
        </w:rPr>
        <w:t xml:space="preserve"> </w:t>
      </w:r>
    </w:p>
    <w:p w14:paraId="316B0E13" w14:textId="3B13A62F" w:rsidR="000869F2" w:rsidRDefault="000C3AD0" w:rsidP="007C497C">
      <w:pPr>
        <w:pStyle w:val="ListParagraph"/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</w:rPr>
        <w:t xml:space="preserve">Tom Wall </w:t>
      </w:r>
      <w:r w:rsidR="00723503">
        <w:rPr>
          <w:rFonts w:asciiTheme="minorHAnsi" w:hAnsiTheme="minorHAnsi" w:cstheme="minorHAnsi"/>
        </w:rPr>
        <w:t xml:space="preserve">informed </w:t>
      </w:r>
      <w:r w:rsidR="00D73DE7">
        <w:rPr>
          <w:rFonts w:asciiTheme="minorHAnsi" w:hAnsiTheme="minorHAnsi" w:cstheme="minorHAnsi"/>
        </w:rPr>
        <w:t xml:space="preserve">all </w:t>
      </w:r>
      <w:r w:rsidR="00723503">
        <w:rPr>
          <w:rFonts w:asciiTheme="minorHAnsi" w:hAnsiTheme="minorHAnsi" w:cstheme="minorHAnsi"/>
        </w:rPr>
        <w:t xml:space="preserve">that </w:t>
      </w:r>
      <w:r w:rsidRPr="00D24B3D">
        <w:rPr>
          <w:rFonts w:asciiTheme="minorHAnsi" w:hAnsiTheme="minorHAnsi" w:cstheme="minorHAnsi"/>
        </w:rPr>
        <w:t xml:space="preserve">a </w:t>
      </w:r>
      <w:r w:rsidR="00173B61" w:rsidRPr="00D24B3D">
        <w:rPr>
          <w:rFonts w:asciiTheme="minorHAnsi" w:hAnsiTheme="minorHAnsi" w:cstheme="minorHAnsi"/>
        </w:rPr>
        <w:t xml:space="preserve">member of the public had been </w:t>
      </w:r>
      <w:r w:rsidR="000869F2">
        <w:rPr>
          <w:rFonts w:asciiTheme="minorHAnsi" w:hAnsiTheme="minorHAnsi" w:cstheme="minorHAnsi"/>
        </w:rPr>
        <w:t>told</w:t>
      </w:r>
      <w:r w:rsidR="00173B61" w:rsidRPr="00D24B3D">
        <w:rPr>
          <w:rFonts w:asciiTheme="minorHAnsi" w:hAnsiTheme="minorHAnsi" w:cstheme="minorHAnsi"/>
        </w:rPr>
        <w:t xml:space="preserve"> by </w:t>
      </w:r>
      <w:r w:rsidR="00723503">
        <w:rPr>
          <w:rFonts w:asciiTheme="minorHAnsi" w:hAnsiTheme="minorHAnsi" w:cstheme="minorHAnsi"/>
        </w:rPr>
        <w:t xml:space="preserve">Highland Council </w:t>
      </w:r>
      <w:r w:rsidRPr="00D24B3D">
        <w:rPr>
          <w:rFonts w:asciiTheme="minorHAnsi" w:hAnsiTheme="minorHAnsi" w:cstheme="minorHAnsi"/>
        </w:rPr>
        <w:t>roads department</w:t>
      </w:r>
      <w:r w:rsidR="00173B61" w:rsidRPr="00D24B3D">
        <w:rPr>
          <w:rFonts w:asciiTheme="minorHAnsi" w:hAnsiTheme="minorHAnsi" w:cstheme="minorHAnsi"/>
        </w:rPr>
        <w:t xml:space="preserve"> </w:t>
      </w:r>
      <w:r w:rsidR="00531640" w:rsidRPr="00D24B3D">
        <w:rPr>
          <w:rFonts w:asciiTheme="minorHAnsi" w:hAnsiTheme="minorHAnsi" w:cstheme="minorHAnsi"/>
        </w:rPr>
        <w:t xml:space="preserve">that the Community Council had been </w:t>
      </w:r>
      <w:r w:rsidRPr="00D24B3D">
        <w:rPr>
          <w:rFonts w:asciiTheme="minorHAnsi" w:hAnsiTheme="minorHAnsi" w:cstheme="minorHAnsi"/>
        </w:rPr>
        <w:t>notified</w:t>
      </w:r>
      <w:r w:rsidR="00531640" w:rsidRPr="00D24B3D">
        <w:rPr>
          <w:rFonts w:asciiTheme="minorHAnsi" w:hAnsiTheme="minorHAnsi" w:cstheme="minorHAnsi"/>
        </w:rPr>
        <w:t xml:space="preserve"> of the installation and asked to consult with the </w:t>
      </w:r>
      <w:r w:rsidR="007C497C" w:rsidRPr="00D24B3D">
        <w:rPr>
          <w:rFonts w:asciiTheme="minorHAnsi" w:hAnsiTheme="minorHAnsi" w:cstheme="minorHAnsi"/>
        </w:rPr>
        <w:t>Community</w:t>
      </w:r>
      <w:r w:rsidR="00531640" w:rsidRPr="00D24B3D">
        <w:rPr>
          <w:rFonts w:asciiTheme="minorHAnsi" w:hAnsiTheme="minorHAnsi" w:cstheme="minorHAnsi"/>
        </w:rPr>
        <w:t xml:space="preserve">.  </w:t>
      </w:r>
    </w:p>
    <w:p w14:paraId="1011A3FC" w14:textId="5D68F3C8" w:rsidR="007C497C" w:rsidRPr="00D24B3D" w:rsidRDefault="00531640" w:rsidP="007C497C">
      <w:pPr>
        <w:pStyle w:val="ListParagraph"/>
        <w:ind w:left="360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</w:rPr>
        <w:t xml:space="preserve">The chair </w:t>
      </w:r>
      <w:r w:rsidR="003335EB">
        <w:rPr>
          <w:rFonts w:asciiTheme="minorHAnsi" w:hAnsiTheme="minorHAnsi" w:cstheme="minorHAnsi"/>
        </w:rPr>
        <w:t xml:space="preserve">strongly denied the statement.  He </w:t>
      </w:r>
      <w:r w:rsidR="00B228F8">
        <w:rPr>
          <w:rFonts w:asciiTheme="minorHAnsi" w:hAnsiTheme="minorHAnsi" w:cstheme="minorHAnsi"/>
        </w:rPr>
        <w:t>confirmed</w:t>
      </w:r>
      <w:r w:rsidRPr="00D24B3D">
        <w:rPr>
          <w:rFonts w:asciiTheme="minorHAnsi" w:hAnsiTheme="minorHAnsi" w:cstheme="minorHAnsi"/>
        </w:rPr>
        <w:t xml:space="preserve"> KCC </w:t>
      </w:r>
      <w:r w:rsidR="007C497C" w:rsidRPr="00D24B3D">
        <w:rPr>
          <w:rFonts w:asciiTheme="minorHAnsi" w:hAnsiTheme="minorHAnsi" w:cstheme="minorHAnsi"/>
        </w:rPr>
        <w:t xml:space="preserve">had </w:t>
      </w:r>
      <w:r w:rsidR="000C3AD0" w:rsidRPr="00D24B3D">
        <w:rPr>
          <w:rFonts w:asciiTheme="minorHAnsi" w:hAnsiTheme="minorHAnsi" w:cstheme="minorHAnsi"/>
        </w:rPr>
        <w:t xml:space="preserve">received correspondence </w:t>
      </w:r>
      <w:r w:rsidR="003335EB">
        <w:rPr>
          <w:rFonts w:asciiTheme="minorHAnsi" w:hAnsiTheme="minorHAnsi" w:cstheme="minorHAnsi"/>
        </w:rPr>
        <w:t>relating to</w:t>
      </w:r>
      <w:r w:rsidR="000C3AD0" w:rsidRPr="00D24B3D">
        <w:rPr>
          <w:rFonts w:asciiTheme="minorHAnsi" w:hAnsiTheme="minorHAnsi" w:cstheme="minorHAnsi"/>
        </w:rPr>
        <w:t xml:space="preserve"> </w:t>
      </w:r>
      <w:r w:rsidRPr="00D24B3D">
        <w:rPr>
          <w:rFonts w:asciiTheme="minorHAnsi" w:hAnsiTheme="minorHAnsi" w:cstheme="minorHAnsi"/>
        </w:rPr>
        <w:t xml:space="preserve">the installation but </w:t>
      </w:r>
      <w:r w:rsidR="004B08F9">
        <w:rPr>
          <w:rFonts w:asciiTheme="minorHAnsi" w:hAnsiTheme="minorHAnsi" w:cstheme="minorHAnsi"/>
        </w:rPr>
        <w:t xml:space="preserve">at no time </w:t>
      </w:r>
      <w:r w:rsidR="00B228F8">
        <w:rPr>
          <w:rFonts w:asciiTheme="minorHAnsi" w:hAnsiTheme="minorHAnsi" w:cstheme="minorHAnsi"/>
        </w:rPr>
        <w:t xml:space="preserve">were </w:t>
      </w:r>
      <w:r w:rsidR="004B08F9">
        <w:rPr>
          <w:rFonts w:asciiTheme="minorHAnsi" w:hAnsiTheme="minorHAnsi" w:cstheme="minorHAnsi"/>
        </w:rPr>
        <w:t>asked</w:t>
      </w:r>
      <w:r w:rsidR="003335EB">
        <w:rPr>
          <w:rFonts w:asciiTheme="minorHAnsi" w:hAnsiTheme="minorHAnsi" w:cstheme="minorHAnsi"/>
        </w:rPr>
        <w:t xml:space="preserve"> to</w:t>
      </w:r>
      <w:r w:rsidR="0098545B" w:rsidRPr="00D24B3D">
        <w:rPr>
          <w:rFonts w:asciiTheme="minorHAnsi" w:hAnsiTheme="minorHAnsi" w:cstheme="minorHAnsi"/>
        </w:rPr>
        <w:t xml:space="preserve"> ho</w:t>
      </w:r>
      <w:r w:rsidR="000C3AD0" w:rsidRPr="00D24B3D">
        <w:rPr>
          <w:rFonts w:asciiTheme="minorHAnsi" w:hAnsiTheme="minorHAnsi" w:cstheme="minorHAnsi"/>
        </w:rPr>
        <w:t>l</w:t>
      </w:r>
      <w:r w:rsidR="0098545B" w:rsidRPr="00D24B3D">
        <w:rPr>
          <w:rFonts w:asciiTheme="minorHAnsi" w:hAnsiTheme="minorHAnsi" w:cstheme="minorHAnsi"/>
        </w:rPr>
        <w:t xml:space="preserve">d a </w:t>
      </w:r>
      <w:r w:rsidR="007C497C" w:rsidRPr="00D24B3D">
        <w:rPr>
          <w:rFonts w:asciiTheme="minorHAnsi" w:hAnsiTheme="minorHAnsi" w:cstheme="minorHAnsi"/>
        </w:rPr>
        <w:t>consultation</w:t>
      </w:r>
      <w:r w:rsidRPr="00D24B3D">
        <w:rPr>
          <w:rFonts w:asciiTheme="minorHAnsi" w:hAnsiTheme="minorHAnsi" w:cstheme="minorHAnsi"/>
        </w:rPr>
        <w:t xml:space="preserve">.  This </w:t>
      </w:r>
      <w:r w:rsidR="0098545B" w:rsidRPr="00D24B3D">
        <w:rPr>
          <w:rFonts w:asciiTheme="minorHAnsi" w:hAnsiTheme="minorHAnsi" w:cstheme="minorHAnsi"/>
        </w:rPr>
        <w:t xml:space="preserve">statement </w:t>
      </w:r>
      <w:r w:rsidRPr="00D24B3D">
        <w:rPr>
          <w:rFonts w:asciiTheme="minorHAnsi" w:hAnsiTheme="minorHAnsi" w:cstheme="minorHAnsi"/>
        </w:rPr>
        <w:t xml:space="preserve">was endorsed by Cllr MacCallum.   She added </w:t>
      </w:r>
      <w:r w:rsidR="000C3AD0" w:rsidRPr="00D24B3D">
        <w:rPr>
          <w:rFonts w:asciiTheme="minorHAnsi" w:hAnsiTheme="minorHAnsi" w:cstheme="minorHAnsi"/>
        </w:rPr>
        <w:t xml:space="preserve">that </w:t>
      </w:r>
      <w:r w:rsidRPr="00D24B3D">
        <w:rPr>
          <w:rFonts w:asciiTheme="minorHAnsi" w:hAnsiTheme="minorHAnsi" w:cstheme="minorHAnsi"/>
        </w:rPr>
        <w:t>funds from the machines will be used for maintenance of the car park and the surplus reinvested in</w:t>
      </w:r>
      <w:r w:rsidR="0098545B" w:rsidRPr="00D24B3D">
        <w:rPr>
          <w:rFonts w:asciiTheme="minorHAnsi" w:hAnsiTheme="minorHAnsi" w:cstheme="minorHAnsi"/>
        </w:rPr>
        <w:t>to</w:t>
      </w:r>
      <w:r w:rsidRPr="00D24B3D">
        <w:rPr>
          <w:rFonts w:asciiTheme="minorHAnsi" w:hAnsiTheme="minorHAnsi" w:cstheme="minorHAnsi"/>
        </w:rPr>
        <w:t xml:space="preserve"> the village. </w:t>
      </w:r>
      <w:r w:rsidR="00606AF5">
        <w:rPr>
          <w:rFonts w:asciiTheme="minorHAnsi" w:hAnsiTheme="minorHAnsi" w:cstheme="minorHAnsi"/>
        </w:rPr>
        <w:t xml:space="preserve">It would be a 50/50 split. </w:t>
      </w:r>
    </w:p>
    <w:p w14:paraId="77D37E67" w14:textId="70F1E218" w:rsidR="00BD1C34" w:rsidRPr="003335EB" w:rsidRDefault="000869F2" w:rsidP="003335EB">
      <w:pPr>
        <w:pStyle w:val="ListParagraph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Concern was also</w:t>
      </w:r>
      <w:r w:rsidR="00173B61" w:rsidRPr="00D24B3D">
        <w:rPr>
          <w:rFonts w:asciiTheme="minorHAnsi" w:hAnsiTheme="minorHAnsi" w:cstheme="minorHAnsi"/>
        </w:rPr>
        <w:t xml:space="preserve"> r</w:t>
      </w:r>
      <w:r w:rsidR="0098545B" w:rsidRPr="00D24B3D">
        <w:rPr>
          <w:rFonts w:asciiTheme="minorHAnsi" w:hAnsiTheme="minorHAnsi" w:cstheme="minorHAnsi"/>
        </w:rPr>
        <w:t>aised</w:t>
      </w:r>
      <w:r w:rsidR="00173B61" w:rsidRPr="00D24B3D">
        <w:rPr>
          <w:rFonts w:asciiTheme="minorHAnsi" w:hAnsiTheme="minorHAnsi" w:cstheme="minorHAnsi"/>
        </w:rPr>
        <w:t xml:space="preserve"> </w:t>
      </w:r>
      <w:r w:rsidR="004B08F9">
        <w:rPr>
          <w:rFonts w:asciiTheme="minorHAnsi" w:hAnsiTheme="minorHAnsi" w:cstheme="minorHAnsi"/>
        </w:rPr>
        <w:t>about v</w:t>
      </w:r>
      <w:r w:rsidR="003335EB">
        <w:rPr>
          <w:rFonts w:asciiTheme="minorHAnsi" w:hAnsiTheme="minorHAnsi" w:cstheme="minorHAnsi"/>
        </w:rPr>
        <w:t xml:space="preserve">ehicles </w:t>
      </w:r>
      <w:r w:rsidR="004B08F9">
        <w:rPr>
          <w:rFonts w:asciiTheme="minorHAnsi" w:hAnsiTheme="minorHAnsi" w:cstheme="minorHAnsi"/>
        </w:rPr>
        <w:t xml:space="preserve">now parking </w:t>
      </w:r>
      <w:r w:rsidR="003335EB">
        <w:rPr>
          <w:rFonts w:asciiTheme="minorHAnsi" w:hAnsiTheme="minorHAnsi" w:cstheme="minorHAnsi"/>
        </w:rPr>
        <w:t>on the</w:t>
      </w:r>
      <w:r w:rsidR="00173B61" w:rsidRPr="003335EB">
        <w:rPr>
          <w:rFonts w:asciiTheme="minorHAnsi" w:hAnsiTheme="minorHAnsi" w:cstheme="minorHAnsi"/>
        </w:rPr>
        <w:t xml:space="preserve"> grass verge</w:t>
      </w:r>
      <w:r w:rsidR="004B08F9">
        <w:rPr>
          <w:rFonts w:asciiTheme="minorHAnsi" w:hAnsiTheme="minorHAnsi" w:cstheme="minorHAnsi"/>
        </w:rPr>
        <w:t xml:space="preserve"> rather than in the car park.</w:t>
      </w:r>
      <w:r w:rsidR="00173B61" w:rsidRPr="003335EB">
        <w:rPr>
          <w:rFonts w:asciiTheme="minorHAnsi" w:hAnsiTheme="minorHAnsi" w:cstheme="minorHAnsi"/>
        </w:rPr>
        <w:t xml:space="preserve">  Cllr MacCallum took note.</w:t>
      </w:r>
    </w:p>
    <w:p w14:paraId="342C4911" w14:textId="500D415B" w:rsidR="00BD1C34" w:rsidRPr="00D24B3D" w:rsidRDefault="00BD1C34" w:rsidP="00173B61">
      <w:pPr>
        <w:rPr>
          <w:rFonts w:asciiTheme="minorHAnsi" w:hAnsiTheme="minorHAnsi" w:cstheme="minorHAnsi"/>
          <w:vertAlign w:val="superscript"/>
        </w:rPr>
      </w:pPr>
    </w:p>
    <w:p w14:paraId="07626F25" w14:textId="108B2DAD" w:rsidR="00E321F5" w:rsidRPr="00D24B3D" w:rsidRDefault="00750282" w:rsidP="00651CD9">
      <w:pPr>
        <w:pStyle w:val="ListParagraph"/>
        <w:numPr>
          <w:ilvl w:val="0"/>
          <w:numId w:val="24"/>
        </w:numPr>
        <w:ind w:left="357" w:hanging="357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Torgorm</w:t>
      </w:r>
      <w:r w:rsidR="00E321F5" w:rsidRPr="00D24B3D">
        <w:rPr>
          <w:rFonts w:asciiTheme="minorHAnsi" w:hAnsiTheme="minorHAnsi" w:cstheme="minorHAnsi"/>
        </w:rPr>
        <w:t>:</w:t>
      </w:r>
    </w:p>
    <w:p w14:paraId="35D0CB9D" w14:textId="77777777" w:rsidR="00B228F8" w:rsidRDefault="00E45F1A" w:rsidP="00D7714F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Community Services</w:t>
      </w:r>
      <w:r w:rsidRPr="00D24B3D">
        <w:rPr>
          <w:rFonts w:asciiTheme="minorHAnsi" w:hAnsiTheme="minorHAnsi" w:cstheme="minorHAnsi"/>
        </w:rPr>
        <w:t xml:space="preserve">:  </w:t>
      </w:r>
      <w:r w:rsidR="00173B61" w:rsidRPr="00D24B3D">
        <w:rPr>
          <w:rFonts w:asciiTheme="minorHAnsi" w:hAnsiTheme="minorHAnsi" w:cstheme="minorHAnsi"/>
        </w:rPr>
        <w:t xml:space="preserve">The chair publicly thanked </w:t>
      </w:r>
      <w:r w:rsidR="000869F2">
        <w:rPr>
          <w:rFonts w:asciiTheme="minorHAnsi" w:hAnsiTheme="minorHAnsi" w:cstheme="minorHAnsi"/>
        </w:rPr>
        <w:t>the Supervisors of the Service</w:t>
      </w:r>
      <w:r w:rsidR="00173B61" w:rsidRPr="00D24B3D">
        <w:rPr>
          <w:rFonts w:asciiTheme="minorHAnsi" w:hAnsiTheme="minorHAnsi" w:cstheme="minorHAnsi"/>
        </w:rPr>
        <w:t xml:space="preserve"> for their ongoing support </w:t>
      </w:r>
      <w:r w:rsidRPr="00D24B3D">
        <w:rPr>
          <w:rFonts w:asciiTheme="minorHAnsi" w:hAnsiTheme="minorHAnsi" w:cstheme="minorHAnsi"/>
        </w:rPr>
        <w:t>in</w:t>
      </w:r>
      <w:r w:rsidR="00173B61" w:rsidRPr="00D24B3D">
        <w:rPr>
          <w:rFonts w:asciiTheme="minorHAnsi" w:hAnsiTheme="minorHAnsi" w:cstheme="minorHAnsi"/>
        </w:rPr>
        <w:t xml:space="preserve"> keeping the area neat and tidy</w:t>
      </w:r>
      <w:r w:rsidR="00B228F8">
        <w:rPr>
          <w:rFonts w:asciiTheme="minorHAnsi" w:hAnsiTheme="minorHAnsi" w:cstheme="minorHAnsi"/>
        </w:rPr>
        <w:t xml:space="preserve">. </w:t>
      </w:r>
    </w:p>
    <w:p w14:paraId="50A76432" w14:textId="2F50559F" w:rsidR="00E45F1A" w:rsidRPr="000869F2" w:rsidRDefault="00E45F1A" w:rsidP="000869F2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Request for Volunteers</w:t>
      </w:r>
      <w:r w:rsidRPr="00D24B3D">
        <w:rPr>
          <w:rFonts w:asciiTheme="minorHAnsi" w:hAnsiTheme="minorHAnsi" w:cstheme="minorHAnsi"/>
        </w:rPr>
        <w:t xml:space="preserve">:  </w:t>
      </w:r>
      <w:r w:rsidR="000869F2">
        <w:rPr>
          <w:rFonts w:asciiTheme="minorHAnsi" w:hAnsiTheme="minorHAnsi" w:cstheme="minorHAnsi"/>
        </w:rPr>
        <w:t>Once again, a</w:t>
      </w:r>
      <w:r w:rsidR="00D24B3D">
        <w:rPr>
          <w:rFonts w:asciiTheme="minorHAnsi" w:hAnsiTheme="minorHAnsi" w:cstheme="minorHAnsi"/>
        </w:rPr>
        <w:t>n appeal was made</w:t>
      </w:r>
      <w:r w:rsidR="000869F2">
        <w:rPr>
          <w:rFonts w:asciiTheme="minorHAnsi" w:hAnsiTheme="minorHAnsi" w:cstheme="minorHAnsi"/>
        </w:rPr>
        <w:t xml:space="preserve"> </w:t>
      </w:r>
      <w:r w:rsidRPr="000869F2">
        <w:rPr>
          <w:rFonts w:asciiTheme="minorHAnsi" w:hAnsiTheme="minorHAnsi" w:cstheme="minorHAnsi"/>
        </w:rPr>
        <w:t xml:space="preserve">for volunteer help, especially with the flower tubs and </w:t>
      </w:r>
      <w:r w:rsidR="000869F2">
        <w:rPr>
          <w:rFonts w:asciiTheme="minorHAnsi" w:hAnsiTheme="minorHAnsi" w:cstheme="minorHAnsi"/>
        </w:rPr>
        <w:t xml:space="preserve">completion of the </w:t>
      </w:r>
      <w:r w:rsidRPr="000869F2">
        <w:rPr>
          <w:rFonts w:asciiTheme="minorHAnsi" w:hAnsiTheme="minorHAnsi" w:cstheme="minorHAnsi"/>
        </w:rPr>
        <w:t>Sensory Garden</w:t>
      </w:r>
      <w:r w:rsidR="000869F2">
        <w:rPr>
          <w:rFonts w:asciiTheme="minorHAnsi" w:hAnsiTheme="minorHAnsi" w:cstheme="minorHAnsi"/>
        </w:rPr>
        <w:t xml:space="preserve">. </w:t>
      </w:r>
      <w:r w:rsidRPr="000869F2">
        <w:rPr>
          <w:rFonts w:asciiTheme="minorHAnsi" w:hAnsiTheme="minorHAnsi" w:cstheme="minorHAnsi"/>
        </w:rPr>
        <w:t xml:space="preserve"> </w:t>
      </w:r>
      <w:r w:rsidR="00B228F8">
        <w:rPr>
          <w:rFonts w:asciiTheme="minorHAnsi" w:hAnsiTheme="minorHAnsi" w:cstheme="minorHAnsi"/>
        </w:rPr>
        <w:t xml:space="preserve">A thank you given to volunteer Sandy McLure who has </w:t>
      </w:r>
      <w:r w:rsidR="0096741E">
        <w:rPr>
          <w:rFonts w:asciiTheme="minorHAnsi" w:hAnsiTheme="minorHAnsi" w:cstheme="minorHAnsi"/>
        </w:rPr>
        <w:t>quietly toiled many hours s</w:t>
      </w:r>
      <w:r w:rsidR="00B228F8">
        <w:rPr>
          <w:rFonts w:asciiTheme="minorHAnsi" w:hAnsiTheme="minorHAnsi" w:cstheme="minorHAnsi"/>
        </w:rPr>
        <w:t xml:space="preserve">ince the onset. </w:t>
      </w:r>
    </w:p>
    <w:p w14:paraId="6A1ED014" w14:textId="20A4D524" w:rsidR="00E45F1A" w:rsidRPr="00D24B3D" w:rsidRDefault="00E45F1A" w:rsidP="001A27FE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Wildflower Patch</w:t>
      </w:r>
      <w:r w:rsidRPr="00D24B3D">
        <w:rPr>
          <w:rFonts w:asciiTheme="minorHAnsi" w:hAnsiTheme="minorHAnsi" w:cstheme="minorHAnsi"/>
        </w:rPr>
        <w:t xml:space="preserve">: </w:t>
      </w:r>
      <w:r w:rsidR="00B228F8">
        <w:rPr>
          <w:rFonts w:asciiTheme="minorHAnsi" w:hAnsiTheme="minorHAnsi" w:cstheme="minorHAnsi"/>
        </w:rPr>
        <w:t xml:space="preserve">Praise given to </w:t>
      </w:r>
      <w:r w:rsidRPr="00D24B3D">
        <w:rPr>
          <w:rFonts w:asciiTheme="minorHAnsi" w:hAnsiTheme="minorHAnsi" w:cstheme="minorHAnsi"/>
        </w:rPr>
        <w:t xml:space="preserve">Marcia and team for </w:t>
      </w:r>
      <w:r w:rsidR="00B228F8">
        <w:rPr>
          <w:rFonts w:asciiTheme="minorHAnsi" w:hAnsiTheme="minorHAnsi" w:cstheme="minorHAnsi"/>
        </w:rPr>
        <w:t xml:space="preserve">the creation and maintenance of the </w:t>
      </w:r>
      <w:r w:rsidRPr="00D24B3D">
        <w:rPr>
          <w:rFonts w:asciiTheme="minorHAnsi" w:hAnsiTheme="minorHAnsi" w:cstheme="minorHAnsi"/>
        </w:rPr>
        <w:t xml:space="preserve">patch.  </w:t>
      </w:r>
    </w:p>
    <w:p w14:paraId="4B225AF4" w14:textId="77777777" w:rsidR="00DC3895" w:rsidRPr="00D24B3D" w:rsidRDefault="00DC3895" w:rsidP="00DC3895">
      <w:pPr>
        <w:pStyle w:val="ListParagraph"/>
        <w:ind w:left="360"/>
        <w:rPr>
          <w:rFonts w:asciiTheme="minorHAnsi" w:hAnsiTheme="minorHAnsi" w:cstheme="minorHAnsi"/>
          <w:b/>
          <w:bCs/>
        </w:rPr>
      </w:pPr>
    </w:p>
    <w:p w14:paraId="6CEFFC18" w14:textId="5BB75915" w:rsidR="00A74BFB" w:rsidRDefault="008E26BB" w:rsidP="002D5A99">
      <w:pPr>
        <w:pStyle w:val="ListParagraph"/>
        <w:numPr>
          <w:ilvl w:val="0"/>
          <w:numId w:val="24"/>
        </w:numPr>
        <w:jc w:val="both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>Correspondence</w:t>
      </w:r>
      <w:r w:rsidR="009D420D" w:rsidRPr="00D24B3D">
        <w:rPr>
          <w:rFonts w:asciiTheme="minorHAnsi" w:hAnsiTheme="minorHAnsi" w:cstheme="minorHAnsi"/>
          <w:b/>
          <w:bCs/>
        </w:rPr>
        <w:t xml:space="preserve">:  </w:t>
      </w:r>
      <w:r w:rsidR="00A74BFB" w:rsidRPr="00D24B3D">
        <w:rPr>
          <w:rFonts w:asciiTheme="minorHAnsi" w:hAnsiTheme="minorHAnsi" w:cstheme="minorHAnsi"/>
        </w:rPr>
        <w:t xml:space="preserve">Circulated.  </w:t>
      </w:r>
    </w:p>
    <w:p w14:paraId="25D037D8" w14:textId="77777777" w:rsidR="002D5A99" w:rsidRPr="002D5A99" w:rsidRDefault="002D5A99" w:rsidP="002D5A99">
      <w:pPr>
        <w:pStyle w:val="ListParagraph"/>
        <w:ind w:left="360"/>
        <w:jc w:val="both"/>
        <w:rPr>
          <w:rFonts w:asciiTheme="minorHAnsi" w:hAnsiTheme="minorHAnsi" w:cstheme="minorHAnsi"/>
        </w:rPr>
      </w:pPr>
    </w:p>
    <w:p w14:paraId="01B585D2" w14:textId="0395F78D" w:rsidR="00D629A8" w:rsidRPr="002D5A99" w:rsidRDefault="00E45F1A" w:rsidP="002D5A99">
      <w:pPr>
        <w:pStyle w:val="ListParagraph"/>
        <w:numPr>
          <w:ilvl w:val="0"/>
          <w:numId w:val="24"/>
        </w:numPr>
        <w:jc w:val="both"/>
        <w:rPr>
          <w:rFonts w:asciiTheme="minorHAnsi" w:hAnsiTheme="minorHAnsi" w:cstheme="minorHAnsi"/>
          <w:b/>
          <w:bCs/>
        </w:rPr>
      </w:pPr>
      <w:r w:rsidRPr="002D5A99">
        <w:rPr>
          <w:rFonts w:asciiTheme="minorHAnsi" w:hAnsiTheme="minorHAnsi" w:cstheme="minorHAnsi"/>
          <w:b/>
          <w:bCs/>
        </w:rPr>
        <w:t>AOCB</w:t>
      </w:r>
    </w:p>
    <w:p w14:paraId="7B5A9443" w14:textId="02A36065" w:rsidR="00D24B3D" w:rsidRDefault="00E45F1A" w:rsidP="00D24B3D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North Kessock entrance off the A9</w:t>
      </w:r>
      <w:r w:rsidRPr="00D24B3D">
        <w:rPr>
          <w:rFonts w:asciiTheme="minorHAnsi" w:hAnsiTheme="minorHAnsi" w:cstheme="minorHAnsi"/>
        </w:rPr>
        <w:t xml:space="preserve">: </w:t>
      </w:r>
      <w:r w:rsidR="00D24B3D">
        <w:rPr>
          <w:rFonts w:asciiTheme="minorHAnsi" w:hAnsiTheme="minorHAnsi" w:cstheme="minorHAnsi"/>
        </w:rPr>
        <w:t>R</w:t>
      </w:r>
      <w:r w:rsidRPr="00D24B3D">
        <w:rPr>
          <w:rFonts w:asciiTheme="minorHAnsi" w:hAnsiTheme="minorHAnsi" w:cstheme="minorHAnsi"/>
        </w:rPr>
        <w:t>equest made for Highland Council to tidy up the triangle area that sits at the end of the slip road and</w:t>
      </w:r>
      <w:r w:rsidR="00D24B3D">
        <w:rPr>
          <w:rFonts w:asciiTheme="minorHAnsi" w:hAnsiTheme="minorHAnsi" w:cstheme="minorHAnsi"/>
        </w:rPr>
        <w:t xml:space="preserve"> the</w:t>
      </w:r>
      <w:r w:rsidRPr="00D24B3D">
        <w:rPr>
          <w:rFonts w:asciiTheme="minorHAnsi" w:hAnsiTheme="minorHAnsi" w:cstheme="minorHAnsi"/>
        </w:rPr>
        <w:t xml:space="preserve"> start of the entrance</w:t>
      </w:r>
      <w:r w:rsidR="000869F2">
        <w:rPr>
          <w:rFonts w:asciiTheme="minorHAnsi" w:hAnsiTheme="minorHAnsi" w:cstheme="minorHAnsi"/>
        </w:rPr>
        <w:t xml:space="preserve"> </w:t>
      </w:r>
      <w:r w:rsidR="00641298" w:rsidRPr="00D24B3D">
        <w:rPr>
          <w:rFonts w:asciiTheme="minorHAnsi" w:hAnsiTheme="minorHAnsi" w:cstheme="minorHAnsi"/>
        </w:rPr>
        <w:t>and for the grass to be cut.  The chair suggested a group of volunteers me</w:t>
      </w:r>
      <w:r w:rsidR="00D24B3D">
        <w:rPr>
          <w:rFonts w:asciiTheme="minorHAnsi" w:hAnsiTheme="minorHAnsi" w:cstheme="minorHAnsi"/>
        </w:rPr>
        <w:t>e</w:t>
      </w:r>
      <w:r w:rsidR="00641298" w:rsidRPr="00D24B3D">
        <w:rPr>
          <w:rFonts w:asciiTheme="minorHAnsi" w:hAnsiTheme="minorHAnsi" w:cstheme="minorHAnsi"/>
        </w:rPr>
        <w:t xml:space="preserve">t with strimming machines to assist with the </w:t>
      </w:r>
      <w:r w:rsidR="00D24B3D">
        <w:rPr>
          <w:rFonts w:asciiTheme="minorHAnsi" w:hAnsiTheme="minorHAnsi" w:cstheme="minorHAnsi"/>
        </w:rPr>
        <w:t>grass</w:t>
      </w:r>
      <w:r w:rsidR="00641298" w:rsidRPr="00D24B3D">
        <w:rPr>
          <w:rFonts w:asciiTheme="minorHAnsi" w:hAnsiTheme="minorHAnsi" w:cstheme="minorHAnsi"/>
        </w:rPr>
        <w:t xml:space="preserve">. </w:t>
      </w:r>
    </w:p>
    <w:p w14:paraId="694082AA" w14:textId="43D6031E" w:rsidR="001D413B" w:rsidRPr="00D24B3D" w:rsidRDefault="00D24B3D" w:rsidP="00D24B3D">
      <w:pPr>
        <w:pStyle w:val="ListParagraph"/>
        <w:numPr>
          <w:ilvl w:val="0"/>
          <w:numId w:val="16"/>
        </w:num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 xml:space="preserve">Attracting volunteers for </w:t>
      </w:r>
      <w:r w:rsidR="000869F2">
        <w:rPr>
          <w:rFonts w:asciiTheme="minorHAnsi" w:hAnsiTheme="minorHAnsi" w:cstheme="minorHAnsi"/>
          <w:u w:val="single"/>
        </w:rPr>
        <w:t xml:space="preserve">the community </w:t>
      </w:r>
      <w:r w:rsidRPr="00D24B3D">
        <w:rPr>
          <w:rFonts w:asciiTheme="minorHAnsi" w:hAnsiTheme="minorHAnsi" w:cstheme="minorHAnsi"/>
          <w:u w:val="single"/>
        </w:rPr>
        <w:t>gardens:</w:t>
      </w:r>
      <w:r w:rsidRPr="00D24B3D">
        <w:rPr>
          <w:rFonts w:asciiTheme="minorHAnsi" w:hAnsiTheme="minorHAnsi" w:cstheme="minorHAnsi"/>
        </w:rPr>
        <w:t xml:space="preserve"> A discussion </w:t>
      </w:r>
      <w:r>
        <w:rPr>
          <w:rFonts w:asciiTheme="minorHAnsi" w:hAnsiTheme="minorHAnsi" w:cstheme="minorHAnsi"/>
        </w:rPr>
        <w:t xml:space="preserve">was held on ways of </w:t>
      </w:r>
      <w:r w:rsidRPr="00D24B3D">
        <w:rPr>
          <w:rFonts w:asciiTheme="minorHAnsi" w:hAnsiTheme="minorHAnsi" w:cstheme="minorHAnsi"/>
        </w:rPr>
        <w:t xml:space="preserve">attracting volunteer help at Torgorm and </w:t>
      </w:r>
      <w:r w:rsidR="0001587E">
        <w:rPr>
          <w:rFonts w:asciiTheme="minorHAnsi" w:hAnsiTheme="minorHAnsi" w:cstheme="minorHAnsi"/>
        </w:rPr>
        <w:t xml:space="preserve">at </w:t>
      </w:r>
      <w:r w:rsidRPr="00D24B3D">
        <w:rPr>
          <w:rFonts w:asciiTheme="minorHAnsi" w:hAnsiTheme="minorHAnsi" w:cstheme="minorHAnsi"/>
        </w:rPr>
        <w:t xml:space="preserve">the Seaside Garden.   </w:t>
      </w:r>
      <w:r>
        <w:rPr>
          <w:rFonts w:asciiTheme="minorHAnsi" w:hAnsiTheme="minorHAnsi" w:cstheme="minorHAnsi"/>
        </w:rPr>
        <w:t>It concluded t</w:t>
      </w:r>
      <w:r w:rsidRPr="00D24B3D">
        <w:rPr>
          <w:rFonts w:asciiTheme="minorHAnsi" w:hAnsiTheme="minorHAnsi" w:cstheme="minorHAnsi"/>
        </w:rPr>
        <w:t xml:space="preserve">hat posters should be displayed </w:t>
      </w:r>
      <w:r>
        <w:rPr>
          <w:rFonts w:asciiTheme="minorHAnsi" w:hAnsiTheme="minorHAnsi" w:cstheme="minorHAnsi"/>
        </w:rPr>
        <w:t>on</w:t>
      </w:r>
      <w:r w:rsidRPr="00D24B3D">
        <w:rPr>
          <w:rFonts w:asciiTheme="minorHAnsi" w:hAnsiTheme="minorHAnsi" w:cstheme="minorHAnsi"/>
        </w:rPr>
        <w:t xml:space="preserve"> public notice boards </w:t>
      </w:r>
      <w:r w:rsidR="0001587E">
        <w:rPr>
          <w:rFonts w:asciiTheme="minorHAnsi" w:hAnsiTheme="minorHAnsi" w:cstheme="minorHAnsi"/>
        </w:rPr>
        <w:t xml:space="preserve">as well as </w:t>
      </w:r>
      <w:r w:rsidRPr="00D24B3D">
        <w:rPr>
          <w:rFonts w:asciiTheme="minorHAnsi" w:hAnsiTheme="minorHAnsi" w:cstheme="minorHAnsi"/>
        </w:rPr>
        <w:t xml:space="preserve">social media. </w:t>
      </w:r>
    </w:p>
    <w:p w14:paraId="49FA669F" w14:textId="5E3CB051" w:rsidR="007B0BA6" w:rsidRPr="00D24B3D" w:rsidRDefault="00641298" w:rsidP="004503C1">
      <w:pPr>
        <w:pStyle w:val="ListParagraph"/>
        <w:numPr>
          <w:ilvl w:val="0"/>
          <w:numId w:val="17"/>
        </w:numPr>
        <w:ind w:left="357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Small areas of grass and Woodland NK:</w:t>
      </w:r>
      <w:r w:rsidR="002059C1" w:rsidRPr="00D24B3D">
        <w:rPr>
          <w:rFonts w:asciiTheme="minorHAnsi" w:hAnsiTheme="minorHAnsi" w:cstheme="minorHAnsi"/>
        </w:rPr>
        <w:t xml:space="preserve">  </w:t>
      </w:r>
      <w:r w:rsidRPr="00D24B3D">
        <w:rPr>
          <w:rFonts w:asciiTheme="minorHAnsi" w:hAnsiTheme="minorHAnsi" w:cstheme="minorHAnsi"/>
        </w:rPr>
        <w:t xml:space="preserve">The chair informed that a meeting has yet to be arranged </w:t>
      </w:r>
      <w:r w:rsidR="000869F2">
        <w:rPr>
          <w:rFonts w:asciiTheme="minorHAnsi" w:hAnsiTheme="minorHAnsi" w:cstheme="minorHAnsi"/>
        </w:rPr>
        <w:t xml:space="preserve">with </w:t>
      </w:r>
      <w:r w:rsidRPr="00D24B3D">
        <w:rPr>
          <w:rFonts w:asciiTheme="minorHAnsi" w:hAnsiTheme="minorHAnsi" w:cstheme="minorHAnsi"/>
        </w:rPr>
        <w:t xml:space="preserve">the landowner to discuss </w:t>
      </w:r>
      <w:r w:rsidR="003F19B1">
        <w:rPr>
          <w:rFonts w:asciiTheme="minorHAnsi" w:hAnsiTheme="minorHAnsi" w:cstheme="minorHAnsi"/>
        </w:rPr>
        <w:t>his proposals</w:t>
      </w:r>
      <w:r w:rsidR="007B0BA6" w:rsidRPr="00D24B3D">
        <w:rPr>
          <w:rFonts w:asciiTheme="minorHAnsi" w:hAnsiTheme="minorHAnsi" w:cstheme="minorHAnsi"/>
        </w:rPr>
        <w:t xml:space="preserve"> and once it ha</w:t>
      </w:r>
      <w:r w:rsidR="000869F2">
        <w:rPr>
          <w:rFonts w:asciiTheme="minorHAnsi" w:hAnsiTheme="minorHAnsi" w:cstheme="minorHAnsi"/>
        </w:rPr>
        <w:t>s</w:t>
      </w:r>
      <w:r w:rsidR="007B0BA6" w:rsidRPr="00D24B3D">
        <w:rPr>
          <w:rFonts w:asciiTheme="minorHAnsi" w:hAnsiTheme="minorHAnsi" w:cstheme="minorHAnsi"/>
        </w:rPr>
        <w:t xml:space="preserve"> taken place </w:t>
      </w:r>
      <w:r w:rsidR="00FA2992" w:rsidRPr="00D24B3D">
        <w:rPr>
          <w:rFonts w:asciiTheme="minorHAnsi" w:hAnsiTheme="minorHAnsi" w:cstheme="minorHAnsi"/>
        </w:rPr>
        <w:t xml:space="preserve">the community </w:t>
      </w:r>
      <w:r w:rsidR="0001587E">
        <w:rPr>
          <w:rFonts w:asciiTheme="minorHAnsi" w:hAnsiTheme="minorHAnsi" w:cstheme="minorHAnsi"/>
        </w:rPr>
        <w:t>will</w:t>
      </w:r>
      <w:r w:rsidR="00FA2992" w:rsidRPr="00D24B3D">
        <w:rPr>
          <w:rFonts w:asciiTheme="minorHAnsi" w:hAnsiTheme="minorHAnsi" w:cstheme="minorHAnsi"/>
        </w:rPr>
        <w:t xml:space="preserve"> be notified accordingly. </w:t>
      </w:r>
      <w:r w:rsidR="007B0BA6" w:rsidRPr="00D24B3D">
        <w:rPr>
          <w:rFonts w:asciiTheme="minorHAnsi" w:hAnsiTheme="minorHAnsi" w:cstheme="minorHAnsi"/>
        </w:rPr>
        <w:t xml:space="preserve"> </w:t>
      </w:r>
      <w:r w:rsidRPr="00D24B3D">
        <w:rPr>
          <w:rFonts w:asciiTheme="minorHAnsi" w:hAnsiTheme="minorHAnsi" w:cstheme="minorHAnsi"/>
        </w:rPr>
        <w:t xml:space="preserve">  </w:t>
      </w:r>
      <w:r w:rsidR="007B0BA6" w:rsidRPr="00D24B3D">
        <w:rPr>
          <w:rFonts w:asciiTheme="minorHAnsi" w:hAnsiTheme="minorHAnsi" w:cstheme="minorHAnsi"/>
        </w:rPr>
        <w:t xml:space="preserve">He went on to say that the </w:t>
      </w:r>
      <w:r w:rsidR="003F19B1">
        <w:rPr>
          <w:rFonts w:asciiTheme="minorHAnsi" w:hAnsiTheme="minorHAnsi" w:cstheme="minorHAnsi"/>
        </w:rPr>
        <w:t>land owner</w:t>
      </w:r>
      <w:r w:rsidR="007B0BA6" w:rsidRPr="00D24B3D">
        <w:rPr>
          <w:rFonts w:asciiTheme="minorHAnsi" w:hAnsiTheme="minorHAnsi" w:cstheme="minorHAnsi"/>
        </w:rPr>
        <w:t xml:space="preserve"> had indicated to KCC, some time ago, that he would like to grant the </w:t>
      </w:r>
      <w:r w:rsidR="00C751E5">
        <w:rPr>
          <w:rFonts w:asciiTheme="minorHAnsi" w:hAnsiTheme="minorHAnsi" w:cstheme="minorHAnsi"/>
        </w:rPr>
        <w:t>land</w:t>
      </w:r>
      <w:r w:rsidR="002D5A99" w:rsidRPr="002D5A99">
        <w:rPr>
          <w:rFonts w:asciiTheme="minorHAnsi" w:hAnsiTheme="minorHAnsi" w:cstheme="minorHAnsi"/>
        </w:rPr>
        <w:t xml:space="preserve"> </w:t>
      </w:r>
      <w:r w:rsidR="002D5A99" w:rsidRPr="00D24B3D">
        <w:rPr>
          <w:rFonts w:asciiTheme="minorHAnsi" w:hAnsiTheme="minorHAnsi" w:cstheme="minorHAnsi"/>
        </w:rPr>
        <w:t>to the Community</w:t>
      </w:r>
      <w:r w:rsidR="002D5A99">
        <w:rPr>
          <w:rFonts w:asciiTheme="minorHAnsi" w:hAnsiTheme="minorHAnsi" w:cstheme="minorHAnsi"/>
        </w:rPr>
        <w:t>.</w:t>
      </w:r>
    </w:p>
    <w:p w14:paraId="4C779BFE" w14:textId="691373B0" w:rsidR="00583703" w:rsidRPr="00D24B3D" w:rsidRDefault="00FA2992" w:rsidP="004503C1">
      <w:pPr>
        <w:pStyle w:val="ListParagraph"/>
        <w:numPr>
          <w:ilvl w:val="0"/>
          <w:numId w:val="17"/>
        </w:numPr>
        <w:ind w:left="357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NK Car Park space for trailers</w:t>
      </w:r>
      <w:r w:rsidR="00B024ED" w:rsidRPr="00D24B3D">
        <w:rPr>
          <w:rFonts w:asciiTheme="minorHAnsi" w:hAnsiTheme="minorHAnsi" w:cstheme="minorHAnsi"/>
        </w:rPr>
        <w:t xml:space="preserve">: </w:t>
      </w:r>
      <w:r w:rsidRPr="00D24B3D">
        <w:rPr>
          <w:rFonts w:asciiTheme="minorHAnsi" w:hAnsiTheme="minorHAnsi" w:cstheme="minorHAnsi"/>
        </w:rPr>
        <w:t>TW informed</w:t>
      </w:r>
      <w:r w:rsidR="00F92474" w:rsidRPr="00D24B3D">
        <w:rPr>
          <w:rFonts w:asciiTheme="minorHAnsi" w:hAnsiTheme="minorHAnsi" w:cstheme="minorHAnsi"/>
        </w:rPr>
        <w:t xml:space="preserve"> that</w:t>
      </w:r>
      <w:r w:rsidRPr="00D24B3D">
        <w:rPr>
          <w:rFonts w:asciiTheme="minorHAnsi" w:hAnsiTheme="minorHAnsi" w:cstheme="minorHAnsi"/>
        </w:rPr>
        <w:t xml:space="preserve"> rules are not being adhered to as a boat on a trailer has been parked in one of the spaces for almost a year.   Cllr MacCallum to investigate. </w:t>
      </w:r>
    </w:p>
    <w:p w14:paraId="1A5DE230" w14:textId="75402B11" w:rsidR="00FA2992" w:rsidRPr="00D24B3D" w:rsidRDefault="00FA2992" w:rsidP="004503C1">
      <w:pPr>
        <w:pStyle w:val="ListParagraph"/>
        <w:numPr>
          <w:ilvl w:val="0"/>
          <w:numId w:val="17"/>
        </w:numPr>
        <w:ind w:left="357"/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u w:val="single"/>
        </w:rPr>
        <w:t>Rowing Club Skiff</w:t>
      </w:r>
      <w:r w:rsidRPr="00D24B3D">
        <w:rPr>
          <w:rFonts w:asciiTheme="minorHAnsi" w:hAnsiTheme="minorHAnsi" w:cstheme="minorHAnsi"/>
        </w:rPr>
        <w:t xml:space="preserve">:  JP asked why the skiff had been given a disabled space.  </w:t>
      </w:r>
      <w:r w:rsidR="003F19B1">
        <w:rPr>
          <w:rFonts w:asciiTheme="minorHAnsi" w:hAnsiTheme="minorHAnsi" w:cstheme="minorHAnsi"/>
        </w:rPr>
        <w:t>She was advised it was not a disabled space and that it was Highland Council’s decision as it is their car park</w:t>
      </w:r>
      <w:r w:rsidRPr="00D24B3D">
        <w:rPr>
          <w:rFonts w:asciiTheme="minorHAnsi" w:hAnsiTheme="minorHAnsi" w:cstheme="minorHAnsi"/>
        </w:rPr>
        <w:t>.</w:t>
      </w:r>
    </w:p>
    <w:p w14:paraId="014ACEF6" w14:textId="720A6B8C" w:rsidR="00D629A8" w:rsidRPr="00D24B3D" w:rsidRDefault="003F19B1" w:rsidP="005840DC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u w:val="single"/>
        </w:rPr>
        <w:t>Dropped Kerbs</w:t>
      </w:r>
      <w:r w:rsidR="00C751E5">
        <w:rPr>
          <w:rFonts w:asciiTheme="minorHAnsi" w:hAnsiTheme="minorHAnsi" w:cstheme="minorHAnsi"/>
        </w:rPr>
        <w:t xml:space="preserve"> NK</w:t>
      </w:r>
      <w:r w:rsidR="00FA2992" w:rsidRPr="00D24B3D">
        <w:rPr>
          <w:rFonts w:asciiTheme="minorHAnsi" w:hAnsiTheme="minorHAnsi" w:cstheme="minorHAnsi"/>
        </w:rPr>
        <w:t xml:space="preserve">:  Paul </w:t>
      </w:r>
      <w:proofErr w:type="spellStart"/>
      <w:r w:rsidR="00FA2992" w:rsidRPr="00D24B3D">
        <w:rPr>
          <w:rFonts w:asciiTheme="minorHAnsi" w:hAnsiTheme="minorHAnsi" w:cstheme="minorHAnsi"/>
        </w:rPr>
        <w:t>Ovenstone</w:t>
      </w:r>
      <w:proofErr w:type="spellEnd"/>
      <w:r w:rsidR="00FA2992" w:rsidRPr="00D24B3D">
        <w:rPr>
          <w:rFonts w:asciiTheme="minorHAnsi" w:hAnsiTheme="minorHAnsi" w:cstheme="minorHAnsi"/>
        </w:rPr>
        <w:t xml:space="preserve"> thanked KCC and Cllr MacCallum for their prompt action in </w:t>
      </w:r>
      <w:r w:rsidR="00C751E5">
        <w:rPr>
          <w:rFonts w:asciiTheme="minorHAnsi" w:hAnsiTheme="minorHAnsi" w:cstheme="minorHAnsi"/>
        </w:rPr>
        <w:t xml:space="preserve">ensuring installation </w:t>
      </w:r>
      <w:r w:rsidR="00FA2992" w:rsidRPr="00D24B3D">
        <w:rPr>
          <w:rFonts w:asciiTheme="minorHAnsi" w:hAnsiTheme="minorHAnsi" w:cstheme="minorHAnsi"/>
        </w:rPr>
        <w:t xml:space="preserve">throughout the village. </w:t>
      </w:r>
    </w:p>
    <w:p w14:paraId="070E76C6" w14:textId="79EC917A" w:rsidR="005C483C" w:rsidRPr="002D5A99" w:rsidRDefault="00386A3E" w:rsidP="002D5A99">
      <w:pPr>
        <w:pStyle w:val="ListParagraph"/>
        <w:ind w:left="360"/>
        <w:rPr>
          <w:rFonts w:asciiTheme="minorHAnsi" w:hAnsiTheme="minorHAnsi" w:cstheme="minorHAnsi"/>
          <w:b/>
          <w:bCs/>
        </w:rPr>
      </w:pP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  <w:r w:rsidRPr="00D24B3D">
        <w:rPr>
          <w:rFonts w:asciiTheme="minorHAnsi" w:hAnsiTheme="minorHAnsi" w:cstheme="minorHAnsi"/>
          <w:b/>
          <w:bCs/>
        </w:rPr>
        <w:tab/>
      </w:r>
    </w:p>
    <w:p w14:paraId="3DDCF7EE" w14:textId="1EC4D1A0" w:rsidR="00367515" w:rsidRDefault="00181634" w:rsidP="001C446A">
      <w:pPr>
        <w:rPr>
          <w:rFonts w:asciiTheme="minorHAnsi" w:hAnsiTheme="minorHAnsi" w:cstheme="minorHAnsi"/>
        </w:rPr>
      </w:pPr>
      <w:r w:rsidRPr="00D24B3D">
        <w:rPr>
          <w:rFonts w:asciiTheme="minorHAnsi" w:hAnsiTheme="minorHAnsi" w:cstheme="minorHAnsi"/>
          <w:b/>
          <w:bCs/>
        </w:rPr>
        <w:t xml:space="preserve">Next </w:t>
      </w:r>
      <w:r w:rsidR="00912CBE" w:rsidRPr="00D24B3D">
        <w:rPr>
          <w:rFonts w:asciiTheme="minorHAnsi" w:hAnsiTheme="minorHAnsi" w:cstheme="minorHAnsi"/>
          <w:b/>
          <w:bCs/>
        </w:rPr>
        <w:t>Meeting</w:t>
      </w:r>
      <w:r w:rsidR="00912CBE" w:rsidRPr="00D24B3D">
        <w:rPr>
          <w:rFonts w:asciiTheme="minorHAnsi" w:hAnsiTheme="minorHAnsi" w:cstheme="minorHAnsi"/>
        </w:rPr>
        <w:t xml:space="preserve">: </w:t>
      </w:r>
      <w:r w:rsidR="003F19B1">
        <w:rPr>
          <w:rFonts w:asciiTheme="minorHAnsi" w:hAnsiTheme="minorHAnsi" w:cstheme="minorHAnsi"/>
        </w:rPr>
        <w:t xml:space="preserve">   </w:t>
      </w:r>
      <w:r w:rsidR="00912CBE" w:rsidRPr="00D24B3D">
        <w:rPr>
          <w:rFonts w:asciiTheme="minorHAnsi" w:hAnsiTheme="minorHAnsi" w:cstheme="minorHAnsi"/>
        </w:rPr>
        <w:t>Tuesday</w:t>
      </w:r>
      <w:r w:rsidRPr="00D24B3D">
        <w:rPr>
          <w:rFonts w:asciiTheme="minorHAnsi" w:hAnsiTheme="minorHAnsi" w:cstheme="minorHAnsi"/>
        </w:rPr>
        <w:t xml:space="preserve"> </w:t>
      </w:r>
      <w:r w:rsidR="00FA2992" w:rsidRPr="00D24B3D">
        <w:rPr>
          <w:rFonts w:asciiTheme="minorHAnsi" w:hAnsiTheme="minorHAnsi" w:cstheme="minorHAnsi"/>
        </w:rPr>
        <w:t>19 Sept</w:t>
      </w:r>
      <w:r w:rsidR="00EF5087" w:rsidRPr="00D24B3D">
        <w:rPr>
          <w:rFonts w:asciiTheme="minorHAnsi" w:hAnsiTheme="minorHAnsi" w:cstheme="minorHAnsi"/>
        </w:rPr>
        <w:t xml:space="preserve"> 2023</w:t>
      </w:r>
      <w:r w:rsidR="007B4FE5" w:rsidRPr="00D24B3D">
        <w:rPr>
          <w:rFonts w:asciiTheme="minorHAnsi" w:hAnsiTheme="minorHAnsi" w:cstheme="minorHAnsi"/>
        </w:rPr>
        <w:t xml:space="preserve"> in </w:t>
      </w:r>
      <w:r w:rsidR="00FA2992" w:rsidRPr="00D24B3D">
        <w:rPr>
          <w:rFonts w:asciiTheme="minorHAnsi" w:hAnsiTheme="minorHAnsi" w:cstheme="minorHAnsi"/>
        </w:rPr>
        <w:t>Munlochy 7</w:t>
      </w:r>
      <w:r w:rsidR="009479C5" w:rsidRPr="00D24B3D">
        <w:rPr>
          <w:rFonts w:asciiTheme="minorHAnsi" w:hAnsiTheme="minorHAnsi" w:cstheme="minorHAnsi"/>
        </w:rPr>
        <w:t xml:space="preserve">.00 </w:t>
      </w:r>
      <w:r w:rsidR="00313006" w:rsidRPr="00D24B3D">
        <w:rPr>
          <w:rFonts w:asciiTheme="minorHAnsi" w:hAnsiTheme="minorHAnsi" w:cstheme="minorHAnsi"/>
        </w:rPr>
        <w:t>pm</w:t>
      </w:r>
      <w:r w:rsidR="009479C5" w:rsidRPr="00D24B3D">
        <w:rPr>
          <w:rFonts w:asciiTheme="minorHAnsi" w:hAnsiTheme="minorHAnsi" w:cstheme="minorHAnsi"/>
        </w:rPr>
        <w:t xml:space="preserve"> </w:t>
      </w:r>
      <w:r w:rsidR="00FA2992" w:rsidRPr="00D24B3D">
        <w:rPr>
          <w:rFonts w:asciiTheme="minorHAnsi" w:hAnsiTheme="minorHAnsi" w:cstheme="minorHAnsi"/>
        </w:rPr>
        <w:t>f</w:t>
      </w:r>
      <w:r w:rsidR="003F19B1">
        <w:rPr>
          <w:rFonts w:asciiTheme="minorHAnsi" w:hAnsiTheme="minorHAnsi" w:cstheme="minorHAnsi"/>
        </w:rPr>
        <w:t>o</w:t>
      </w:r>
      <w:r w:rsidR="00AE681E">
        <w:rPr>
          <w:rFonts w:asciiTheme="minorHAnsi" w:hAnsiTheme="minorHAnsi" w:cstheme="minorHAnsi"/>
        </w:rPr>
        <w:t xml:space="preserve">r the </w:t>
      </w:r>
      <w:r w:rsidR="00FA2992" w:rsidRPr="00D24B3D">
        <w:rPr>
          <w:rFonts w:asciiTheme="minorHAnsi" w:hAnsiTheme="minorHAnsi" w:cstheme="minorHAnsi"/>
        </w:rPr>
        <w:t xml:space="preserve">committee and 7.30pm for the public. </w:t>
      </w:r>
    </w:p>
    <w:p w14:paraId="7381A50C" w14:textId="77777777" w:rsidR="00AE681E" w:rsidRDefault="00AE681E" w:rsidP="001C446A">
      <w:pPr>
        <w:rPr>
          <w:rFonts w:asciiTheme="minorHAnsi" w:hAnsiTheme="minorHAnsi" w:cstheme="minorHAnsi"/>
        </w:rPr>
      </w:pPr>
    </w:p>
    <w:p w14:paraId="6D9F33FE" w14:textId="0E5E061D" w:rsidR="00AE681E" w:rsidRPr="00AE681E" w:rsidRDefault="00AE681E" w:rsidP="00AE681E">
      <w:pPr>
        <w:pStyle w:val="ListParagraph"/>
        <w:numPr>
          <w:ilvl w:val="0"/>
          <w:numId w:val="25"/>
        </w:num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2 -</w:t>
      </w:r>
    </w:p>
    <w:sectPr w:rsidR="00AE681E" w:rsidRPr="00AE681E" w:rsidSect="00326F8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964" w:bottom="1134" w:left="964" w:header="851" w:footer="720" w:gutter="0"/>
      <w:paperSrc w:first="259" w:other="259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C23B21" w14:textId="77777777" w:rsidR="007D444F" w:rsidRDefault="007D444F" w:rsidP="00CB3D11">
      <w:r>
        <w:separator/>
      </w:r>
    </w:p>
  </w:endnote>
  <w:endnote w:type="continuationSeparator" w:id="0">
    <w:p w14:paraId="5806CE10" w14:textId="77777777" w:rsidR="007D444F" w:rsidRDefault="007D444F" w:rsidP="00CB3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B0F70" w14:textId="77777777" w:rsidR="00CB3D11" w:rsidRDefault="00CB3D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AF64F" w14:textId="77777777" w:rsidR="00CB3D11" w:rsidRDefault="00CB3D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A550D" w14:textId="77777777" w:rsidR="00CB3D11" w:rsidRDefault="00CB3D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CDD4CB" w14:textId="77777777" w:rsidR="007D444F" w:rsidRDefault="007D444F" w:rsidP="00CB3D11">
      <w:r>
        <w:separator/>
      </w:r>
    </w:p>
  </w:footnote>
  <w:footnote w:type="continuationSeparator" w:id="0">
    <w:p w14:paraId="4033116C" w14:textId="77777777" w:rsidR="007D444F" w:rsidRDefault="007D444F" w:rsidP="00CB3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71036" w14:textId="77777777" w:rsidR="00CB3D11" w:rsidRDefault="00CB3D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A2140" w14:textId="4AA302CE" w:rsidR="00CB3D11" w:rsidRDefault="00CB3D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4D3F1" w14:textId="77777777" w:rsidR="00CB3D11" w:rsidRDefault="00CB3D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7146B"/>
    <w:multiLevelType w:val="hybridMultilevel"/>
    <w:tmpl w:val="1784A9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5835FA"/>
    <w:multiLevelType w:val="hybridMultilevel"/>
    <w:tmpl w:val="DC74E274"/>
    <w:lvl w:ilvl="0" w:tplc="08090001">
      <w:start w:val="1"/>
      <w:numFmt w:val="bullet"/>
      <w:lvlText w:val=""/>
      <w:lvlJc w:val="left"/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-2133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-1413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-6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14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21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2907" w:hanging="360"/>
      </w:pPr>
      <w:rPr>
        <w:rFonts w:ascii="Wingdings" w:hAnsi="Wingdings" w:hint="default"/>
      </w:rPr>
    </w:lvl>
  </w:abstractNum>
  <w:abstractNum w:abstractNumId="2" w15:restartNumberingAfterBreak="0">
    <w:nsid w:val="0A0C29C7"/>
    <w:multiLevelType w:val="hybridMultilevel"/>
    <w:tmpl w:val="E71CD3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9B4311"/>
    <w:multiLevelType w:val="hybridMultilevel"/>
    <w:tmpl w:val="48B241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F02D05"/>
    <w:multiLevelType w:val="hybridMultilevel"/>
    <w:tmpl w:val="2A4ADC2A"/>
    <w:lvl w:ilvl="0" w:tplc="31085982">
      <w:numFmt w:val="bullet"/>
      <w:lvlText w:val="-"/>
      <w:lvlJc w:val="left"/>
      <w:pPr>
        <w:ind w:left="4755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9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6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3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0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7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515" w:hanging="360"/>
      </w:pPr>
      <w:rPr>
        <w:rFonts w:ascii="Wingdings" w:hAnsi="Wingdings" w:hint="default"/>
      </w:rPr>
    </w:lvl>
  </w:abstractNum>
  <w:abstractNum w:abstractNumId="5" w15:restartNumberingAfterBreak="0">
    <w:nsid w:val="1C0510F3"/>
    <w:multiLevelType w:val="multilevel"/>
    <w:tmpl w:val="72F472D6"/>
    <w:styleLink w:val="CurrentList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601AE6"/>
    <w:multiLevelType w:val="hybridMultilevel"/>
    <w:tmpl w:val="E1146EDC"/>
    <w:lvl w:ilvl="0" w:tplc="08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7" w15:restartNumberingAfterBreak="0">
    <w:nsid w:val="26930B82"/>
    <w:multiLevelType w:val="hybridMultilevel"/>
    <w:tmpl w:val="1AA470EA"/>
    <w:lvl w:ilvl="0" w:tplc="212849F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0658E"/>
    <w:multiLevelType w:val="hybridMultilevel"/>
    <w:tmpl w:val="7EC2466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D414BC1"/>
    <w:multiLevelType w:val="hybridMultilevel"/>
    <w:tmpl w:val="D52A62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0032C3B"/>
    <w:multiLevelType w:val="hybridMultilevel"/>
    <w:tmpl w:val="1BEA4A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27F3794"/>
    <w:multiLevelType w:val="hybridMultilevel"/>
    <w:tmpl w:val="B5B217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3B378DB"/>
    <w:multiLevelType w:val="hybridMultilevel"/>
    <w:tmpl w:val="1E3AE0A4"/>
    <w:lvl w:ilvl="0" w:tplc="128CE10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F37C3E"/>
    <w:multiLevelType w:val="hybridMultilevel"/>
    <w:tmpl w:val="7548AC5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0103341"/>
    <w:multiLevelType w:val="hybridMultilevel"/>
    <w:tmpl w:val="20D618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5235F28"/>
    <w:multiLevelType w:val="hybridMultilevel"/>
    <w:tmpl w:val="C108E9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AAA02FC"/>
    <w:multiLevelType w:val="hybridMultilevel"/>
    <w:tmpl w:val="366E82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D997C89"/>
    <w:multiLevelType w:val="hybridMultilevel"/>
    <w:tmpl w:val="CB504B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7A613BC"/>
    <w:multiLevelType w:val="hybridMultilevel"/>
    <w:tmpl w:val="F1F007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AD3B5E"/>
    <w:multiLevelType w:val="hybridMultilevel"/>
    <w:tmpl w:val="15C238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FA2652A"/>
    <w:multiLevelType w:val="hybridMultilevel"/>
    <w:tmpl w:val="9AA098C6"/>
    <w:lvl w:ilvl="0" w:tplc="8B34C6C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8E76DA26">
      <w:start w:val="1"/>
      <w:numFmt w:val="lowerLetter"/>
      <w:lvlText w:val="%2."/>
      <w:lvlJc w:val="left"/>
      <w:pPr>
        <w:ind w:left="1080" w:hanging="360"/>
      </w:pPr>
      <w:rPr>
        <w:rFonts w:ascii="Tahoma" w:eastAsia="Times New Roman" w:hAnsi="Tahoma" w:cs="Tahoma"/>
      </w:r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1B15D92"/>
    <w:multiLevelType w:val="hybridMultilevel"/>
    <w:tmpl w:val="58D0A518"/>
    <w:lvl w:ilvl="0" w:tplc="9BD8344A">
      <w:numFmt w:val="bullet"/>
      <w:lvlText w:val="-"/>
      <w:lvlJc w:val="left"/>
      <w:pPr>
        <w:ind w:left="471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8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5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3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0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7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470" w:hanging="360"/>
      </w:pPr>
      <w:rPr>
        <w:rFonts w:ascii="Wingdings" w:hAnsi="Wingdings" w:hint="default"/>
      </w:rPr>
    </w:lvl>
  </w:abstractNum>
  <w:abstractNum w:abstractNumId="22" w15:restartNumberingAfterBreak="0">
    <w:nsid w:val="739F7563"/>
    <w:multiLevelType w:val="hybridMultilevel"/>
    <w:tmpl w:val="1B3E923C"/>
    <w:lvl w:ilvl="0" w:tplc="6A6299A6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4FC3F8F"/>
    <w:multiLevelType w:val="hybridMultilevel"/>
    <w:tmpl w:val="B11614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73036D4"/>
    <w:multiLevelType w:val="hybridMultilevel"/>
    <w:tmpl w:val="27847D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BED1879"/>
    <w:multiLevelType w:val="hybridMultilevel"/>
    <w:tmpl w:val="DE16B7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68997750">
    <w:abstractNumId w:val="20"/>
  </w:num>
  <w:num w:numId="2" w16cid:durableId="1147818786">
    <w:abstractNumId w:val="5"/>
  </w:num>
  <w:num w:numId="3" w16cid:durableId="2017880229">
    <w:abstractNumId w:val="6"/>
  </w:num>
  <w:num w:numId="4" w16cid:durableId="1939211768">
    <w:abstractNumId w:val="1"/>
  </w:num>
  <w:num w:numId="5" w16cid:durableId="779374633">
    <w:abstractNumId w:val="25"/>
  </w:num>
  <w:num w:numId="6" w16cid:durableId="69695004">
    <w:abstractNumId w:val="11"/>
  </w:num>
  <w:num w:numId="7" w16cid:durableId="1105732756">
    <w:abstractNumId w:val="16"/>
  </w:num>
  <w:num w:numId="8" w16cid:durableId="1408073679">
    <w:abstractNumId w:val="24"/>
  </w:num>
  <w:num w:numId="9" w16cid:durableId="1417675890">
    <w:abstractNumId w:val="9"/>
  </w:num>
  <w:num w:numId="10" w16cid:durableId="969750036">
    <w:abstractNumId w:val="19"/>
  </w:num>
  <w:num w:numId="11" w16cid:durableId="1193886907">
    <w:abstractNumId w:val="3"/>
  </w:num>
  <w:num w:numId="12" w16cid:durableId="1086728427">
    <w:abstractNumId w:val="2"/>
  </w:num>
  <w:num w:numId="13" w16cid:durableId="1474173138">
    <w:abstractNumId w:val="23"/>
  </w:num>
  <w:num w:numId="14" w16cid:durableId="546180629">
    <w:abstractNumId w:val="18"/>
  </w:num>
  <w:num w:numId="15" w16cid:durableId="1573079579">
    <w:abstractNumId w:val="8"/>
  </w:num>
  <w:num w:numId="16" w16cid:durableId="258485562">
    <w:abstractNumId w:val="13"/>
  </w:num>
  <w:num w:numId="17" w16cid:durableId="1807505055">
    <w:abstractNumId w:val="15"/>
  </w:num>
  <w:num w:numId="18" w16cid:durableId="1094932464">
    <w:abstractNumId w:val="21"/>
  </w:num>
  <w:num w:numId="19" w16cid:durableId="1238515232">
    <w:abstractNumId w:val="4"/>
  </w:num>
  <w:num w:numId="20" w16cid:durableId="1997950337">
    <w:abstractNumId w:val="0"/>
  </w:num>
  <w:num w:numId="21" w16cid:durableId="117840806">
    <w:abstractNumId w:val="17"/>
  </w:num>
  <w:num w:numId="22" w16cid:durableId="1405227867">
    <w:abstractNumId w:val="14"/>
  </w:num>
  <w:num w:numId="23" w16cid:durableId="1790859163">
    <w:abstractNumId w:val="10"/>
  </w:num>
  <w:num w:numId="24" w16cid:durableId="304505621">
    <w:abstractNumId w:val="22"/>
  </w:num>
  <w:num w:numId="25" w16cid:durableId="586811181">
    <w:abstractNumId w:val="12"/>
  </w:num>
  <w:num w:numId="26" w16cid:durableId="647589295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8BE"/>
    <w:rsid w:val="0000020F"/>
    <w:rsid w:val="0000224E"/>
    <w:rsid w:val="00003732"/>
    <w:rsid w:val="000037DF"/>
    <w:rsid w:val="00003DF9"/>
    <w:rsid w:val="00007C7D"/>
    <w:rsid w:val="00007EBD"/>
    <w:rsid w:val="000100C9"/>
    <w:rsid w:val="00011AA9"/>
    <w:rsid w:val="00012561"/>
    <w:rsid w:val="0001272F"/>
    <w:rsid w:val="00014D55"/>
    <w:rsid w:val="0001587E"/>
    <w:rsid w:val="00023E6C"/>
    <w:rsid w:val="000248B7"/>
    <w:rsid w:val="000268E3"/>
    <w:rsid w:val="0002704C"/>
    <w:rsid w:val="000278D7"/>
    <w:rsid w:val="0003293F"/>
    <w:rsid w:val="000355EA"/>
    <w:rsid w:val="00035A2F"/>
    <w:rsid w:val="000372DE"/>
    <w:rsid w:val="00040A8D"/>
    <w:rsid w:val="000420E2"/>
    <w:rsid w:val="00042B18"/>
    <w:rsid w:val="00046EEE"/>
    <w:rsid w:val="00047309"/>
    <w:rsid w:val="00047B6E"/>
    <w:rsid w:val="00047F45"/>
    <w:rsid w:val="00052C8A"/>
    <w:rsid w:val="00052EE4"/>
    <w:rsid w:val="0005328C"/>
    <w:rsid w:val="000555B2"/>
    <w:rsid w:val="00056968"/>
    <w:rsid w:val="00063552"/>
    <w:rsid w:val="00065C92"/>
    <w:rsid w:val="00072A49"/>
    <w:rsid w:val="00072D80"/>
    <w:rsid w:val="00073841"/>
    <w:rsid w:val="00075608"/>
    <w:rsid w:val="00075EB7"/>
    <w:rsid w:val="000762BB"/>
    <w:rsid w:val="0007781B"/>
    <w:rsid w:val="00082DDB"/>
    <w:rsid w:val="00083AC5"/>
    <w:rsid w:val="0008570B"/>
    <w:rsid w:val="000869F2"/>
    <w:rsid w:val="00086DAA"/>
    <w:rsid w:val="00087202"/>
    <w:rsid w:val="00087664"/>
    <w:rsid w:val="000917FD"/>
    <w:rsid w:val="000926D5"/>
    <w:rsid w:val="00093CDA"/>
    <w:rsid w:val="00093D10"/>
    <w:rsid w:val="00095715"/>
    <w:rsid w:val="0009663F"/>
    <w:rsid w:val="00096DE8"/>
    <w:rsid w:val="0009780E"/>
    <w:rsid w:val="000A11BF"/>
    <w:rsid w:val="000A390D"/>
    <w:rsid w:val="000A3951"/>
    <w:rsid w:val="000A77D3"/>
    <w:rsid w:val="000B2085"/>
    <w:rsid w:val="000B2162"/>
    <w:rsid w:val="000B37DC"/>
    <w:rsid w:val="000B3DA7"/>
    <w:rsid w:val="000B4314"/>
    <w:rsid w:val="000B4372"/>
    <w:rsid w:val="000C00BD"/>
    <w:rsid w:val="000C0483"/>
    <w:rsid w:val="000C110E"/>
    <w:rsid w:val="000C2815"/>
    <w:rsid w:val="000C2A83"/>
    <w:rsid w:val="000C318C"/>
    <w:rsid w:val="000C3AD0"/>
    <w:rsid w:val="000C7314"/>
    <w:rsid w:val="000C7C3C"/>
    <w:rsid w:val="000D4888"/>
    <w:rsid w:val="000D58CE"/>
    <w:rsid w:val="000D5B18"/>
    <w:rsid w:val="000D5BD8"/>
    <w:rsid w:val="000D6A3C"/>
    <w:rsid w:val="000D7B10"/>
    <w:rsid w:val="000E0209"/>
    <w:rsid w:val="000E1252"/>
    <w:rsid w:val="000E16E4"/>
    <w:rsid w:val="000E1993"/>
    <w:rsid w:val="000E3129"/>
    <w:rsid w:val="000E3735"/>
    <w:rsid w:val="000E5DDB"/>
    <w:rsid w:val="000F1857"/>
    <w:rsid w:val="000F217C"/>
    <w:rsid w:val="000F396B"/>
    <w:rsid w:val="000F5573"/>
    <w:rsid w:val="000F65D2"/>
    <w:rsid w:val="000F7D04"/>
    <w:rsid w:val="0010050A"/>
    <w:rsid w:val="00100660"/>
    <w:rsid w:val="00100917"/>
    <w:rsid w:val="00103647"/>
    <w:rsid w:val="00104AE2"/>
    <w:rsid w:val="0010572A"/>
    <w:rsid w:val="001073BC"/>
    <w:rsid w:val="0011148E"/>
    <w:rsid w:val="00112DA9"/>
    <w:rsid w:val="001131FC"/>
    <w:rsid w:val="0011652C"/>
    <w:rsid w:val="0011771E"/>
    <w:rsid w:val="001208B9"/>
    <w:rsid w:val="00120995"/>
    <w:rsid w:val="001225AA"/>
    <w:rsid w:val="00122711"/>
    <w:rsid w:val="00122DDA"/>
    <w:rsid w:val="001257A4"/>
    <w:rsid w:val="00125EAD"/>
    <w:rsid w:val="00126D30"/>
    <w:rsid w:val="00131106"/>
    <w:rsid w:val="00131DF3"/>
    <w:rsid w:val="00131F75"/>
    <w:rsid w:val="00132622"/>
    <w:rsid w:val="0013262B"/>
    <w:rsid w:val="001326FC"/>
    <w:rsid w:val="0013313C"/>
    <w:rsid w:val="00150313"/>
    <w:rsid w:val="00151007"/>
    <w:rsid w:val="0015154F"/>
    <w:rsid w:val="00152AF5"/>
    <w:rsid w:val="0015476F"/>
    <w:rsid w:val="00155592"/>
    <w:rsid w:val="00161C45"/>
    <w:rsid w:val="00163069"/>
    <w:rsid w:val="001631D4"/>
    <w:rsid w:val="0016558A"/>
    <w:rsid w:val="00165974"/>
    <w:rsid w:val="00172576"/>
    <w:rsid w:val="00173B61"/>
    <w:rsid w:val="0018080C"/>
    <w:rsid w:val="00181266"/>
    <w:rsid w:val="00181634"/>
    <w:rsid w:val="00184B7E"/>
    <w:rsid w:val="00185CC1"/>
    <w:rsid w:val="00190074"/>
    <w:rsid w:val="00190AE0"/>
    <w:rsid w:val="00191B68"/>
    <w:rsid w:val="00194330"/>
    <w:rsid w:val="00194778"/>
    <w:rsid w:val="001963D7"/>
    <w:rsid w:val="00196E41"/>
    <w:rsid w:val="001A0D48"/>
    <w:rsid w:val="001A0E0F"/>
    <w:rsid w:val="001A0E34"/>
    <w:rsid w:val="001A188F"/>
    <w:rsid w:val="001A226D"/>
    <w:rsid w:val="001A22DA"/>
    <w:rsid w:val="001A27FE"/>
    <w:rsid w:val="001A5135"/>
    <w:rsid w:val="001A567C"/>
    <w:rsid w:val="001A6411"/>
    <w:rsid w:val="001A762A"/>
    <w:rsid w:val="001B401E"/>
    <w:rsid w:val="001B595A"/>
    <w:rsid w:val="001B7B81"/>
    <w:rsid w:val="001C0F7B"/>
    <w:rsid w:val="001C446A"/>
    <w:rsid w:val="001C49FA"/>
    <w:rsid w:val="001C5858"/>
    <w:rsid w:val="001C5C80"/>
    <w:rsid w:val="001C60B6"/>
    <w:rsid w:val="001C729F"/>
    <w:rsid w:val="001D0083"/>
    <w:rsid w:val="001D021F"/>
    <w:rsid w:val="001D196B"/>
    <w:rsid w:val="001D25D5"/>
    <w:rsid w:val="001D413B"/>
    <w:rsid w:val="001D5664"/>
    <w:rsid w:val="001D7611"/>
    <w:rsid w:val="001E019C"/>
    <w:rsid w:val="001E2107"/>
    <w:rsid w:val="001E51B7"/>
    <w:rsid w:val="001E55E0"/>
    <w:rsid w:val="001F1058"/>
    <w:rsid w:val="001F2326"/>
    <w:rsid w:val="001F315F"/>
    <w:rsid w:val="001F344E"/>
    <w:rsid w:val="001F3A96"/>
    <w:rsid w:val="001F40BC"/>
    <w:rsid w:val="001F4D6D"/>
    <w:rsid w:val="001F5246"/>
    <w:rsid w:val="001F5A1E"/>
    <w:rsid w:val="001F5D34"/>
    <w:rsid w:val="002002BB"/>
    <w:rsid w:val="00200F62"/>
    <w:rsid w:val="002018CA"/>
    <w:rsid w:val="00201AE2"/>
    <w:rsid w:val="00201ECF"/>
    <w:rsid w:val="0020488A"/>
    <w:rsid w:val="00204B5C"/>
    <w:rsid w:val="002051E3"/>
    <w:rsid w:val="00205308"/>
    <w:rsid w:val="002059C1"/>
    <w:rsid w:val="00207239"/>
    <w:rsid w:val="002072FE"/>
    <w:rsid w:val="00214950"/>
    <w:rsid w:val="00214E2D"/>
    <w:rsid w:val="0021675F"/>
    <w:rsid w:val="00216911"/>
    <w:rsid w:val="0021760F"/>
    <w:rsid w:val="0021765D"/>
    <w:rsid w:val="00217F5A"/>
    <w:rsid w:val="00231273"/>
    <w:rsid w:val="0023270C"/>
    <w:rsid w:val="002330AB"/>
    <w:rsid w:val="0023352B"/>
    <w:rsid w:val="00233F67"/>
    <w:rsid w:val="00235DC4"/>
    <w:rsid w:val="00236F8A"/>
    <w:rsid w:val="0023731B"/>
    <w:rsid w:val="00241251"/>
    <w:rsid w:val="002421E2"/>
    <w:rsid w:val="00247F99"/>
    <w:rsid w:val="00251D0D"/>
    <w:rsid w:val="00251F95"/>
    <w:rsid w:val="00257413"/>
    <w:rsid w:val="00264193"/>
    <w:rsid w:val="00264CC1"/>
    <w:rsid w:val="00272869"/>
    <w:rsid w:val="00275078"/>
    <w:rsid w:val="002750C0"/>
    <w:rsid w:val="00275AD7"/>
    <w:rsid w:val="0028027B"/>
    <w:rsid w:val="00280FC7"/>
    <w:rsid w:val="002819CE"/>
    <w:rsid w:val="002824E6"/>
    <w:rsid w:val="002825B9"/>
    <w:rsid w:val="002828EB"/>
    <w:rsid w:val="00282BDF"/>
    <w:rsid w:val="00283730"/>
    <w:rsid w:val="0028380C"/>
    <w:rsid w:val="002838B6"/>
    <w:rsid w:val="00285278"/>
    <w:rsid w:val="00286995"/>
    <w:rsid w:val="00291191"/>
    <w:rsid w:val="002913BF"/>
    <w:rsid w:val="00291E90"/>
    <w:rsid w:val="002927AF"/>
    <w:rsid w:val="00296237"/>
    <w:rsid w:val="0029638F"/>
    <w:rsid w:val="002967CA"/>
    <w:rsid w:val="00297AC1"/>
    <w:rsid w:val="002A1215"/>
    <w:rsid w:val="002A4E47"/>
    <w:rsid w:val="002A554F"/>
    <w:rsid w:val="002A6910"/>
    <w:rsid w:val="002B0EC5"/>
    <w:rsid w:val="002B2285"/>
    <w:rsid w:val="002B2F43"/>
    <w:rsid w:val="002B4518"/>
    <w:rsid w:val="002B4D66"/>
    <w:rsid w:val="002C0205"/>
    <w:rsid w:val="002C059E"/>
    <w:rsid w:val="002C1A3D"/>
    <w:rsid w:val="002C24E2"/>
    <w:rsid w:val="002C2F74"/>
    <w:rsid w:val="002C346D"/>
    <w:rsid w:val="002C3ABB"/>
    <w:rsid w:val="002C4E24"/>
    <w:rsid w:val="002C4FFA"/>
    <w:rsid w:val="002C50B4"/>
    <w:rsid w:val="002D111C"/>
    <w:rsid w:val="002D15CC"/>
    <w:rsid w:val="002D2E00"/>
    <w:rsid w:val="002D4890"/>
    <w:rsid w:val="002D4E9C"/>
    <w:rsid w:val="002D50FD"/>
    <w:rsid w:val="002D514D"/>
    <w:rsid w:val="002D5A99"/>
    <w:rsid w:val="002E043F"/>
    <w:rsid w:val="002E0DD6"/>
    <w:rsid w:val="002E0ECB"/>
    <w:rsid w:val="002E4862"/>
    <w:rsid w:val="002F0AFF"/>
    <w:rsid w:val="002F1AF9"/>
    <w:rsid w:val="002F416A"/>
    <w:rsid w:val="002F53E3"/>
    <w:rsid w:val="002F7CBC"/>
    <w:rsid w:val="00300ABE"/>
    <w:rsid w:val="00304364"/>
    <w:rsid w:val="003049F5"/>
    <w:rsid w:val="003062B7"/>
    <w:rsid w:val="003066BA"/>
    <w:rsid w:val="0030686E"/>
    <w:rsid w:val="00306B52"/>
    <w:rsid w:val="00310C06"/>
    <w:rsid w:val="00310E76"/>
    <w:rsid w:val="00313006"/>
    <w:rsid w:val="003136E5"/>
    <w:rsid w:val="0031393D"/>
    <w:rsid w:val="00314693"/>
    <w:rsid w:val="003154BA"/>
    <w:rsid w:val="00315F9C"/>
    <w:rsid w:val="00320967"/>
    <w:rsid w:val="00321279"/>
    <w:rsid w:val="0032215D"/>
    <w:rsid w:val="0032242C"/>
    <w:rsid w:val="00322FA6"/>
    <w:rsid w:val="00326C6C"/>
    <w:rsid w:val="00326F86"/>
    <w:rsid w:val="00327521"/>
    <w:rsid w:val="00327772"/>
    <w:rsid w:val="00330264"/>
    <w:rsid w:val="00333533"/>
    <w:rsid w:val="003335EB"/>
    <w:rsid w:val="00334646"/>
    <w:rsid w:val="00335F90"/>
    <w:rsid w:val="00337076"/>
    <w:rsid w:val="003412A2"/>
    <w:rsid w:val="0034174B"/>
    <w:rsid w:val="00343359"/>
    <w:rsid w:val="00343A20"/>
    <w:rsid w:val="0034527F"/>
    <w:rsid w:val="00345F4D"/>
    <w:rsid w:val="00346441"/>
    <w:rsid w:val="00346DA3"/>
    <w:rsid w:val="00347DDA"/>
    <w:rsid w:val="00350E0F"/>
    <w:rsid w:val="003546C7"/>
    <w:rsid w:val="00356847"/>
    <w:rsid w:val="00357C9E"/>
    <w:rsid w:val="00360C1B"/>
    <w:rsid w:val="0036173D"/>
    <w:rsid w:val="00361BBA"/>
    <w:rsid w:val="00361D98"/>
    <w:rsid w:val="003625B8"/>
    <w:rsid w:val="00364C98"/>
    <w:rsid w:val="00365906"/>
    <w:rsid w:val="00367515"/>
    <w:rsid w:val="00371CC6"/>
    <w:rsid w:val="00373D1F"/>
    <w:rsid w:val="0037595E"/>
    <w:rsid w:val="00376539"/>
    <w:rsid w:val="00376C12"/>
    <w:rsid w:val="00380FCC"/>
    <w:rsid w:val="00381C96"/>
    <w:rsid w:val="00383F25"/>
    <w:rsid w:val="003859C8"/>
    <w:rsid w:val="00385BE1"/>
    <w:rsid w:val="00386A3E"/>
    <w:rsid w:val="00386C05"/>
    <w:rsid w:val="00392409"/>
    <w:rsid w:val="00393B52"/>
    <w:rsid w:val="00395EF5"/>
    <w:rsid w:val="003974A8"/>
    <w:rsid w:val="00397A46"/>
    <w:rsid w:val="003A5978"/>
    <w:rsid w:val="003A5C6C"/>
    <w:rsid w:val="003A5D49"/>
    <w:rsid w:val="003A6C97"/>
    <w:rsid w:val="003B0472"/>
    <w:rsid w:val="003B1771"/>
    <w:rsid w:val="003B1835"/>
    <w:rsid w:val="003B3294"/>
    <w:rsid w:val="003B4C31"/>
    <w:rsid w:val="003B56FD"/>
    <w:rsid w:val="003B71A5"/>
    <w:rsid w:val="003B7A28"/>
    <w:rsid w:val="003C04A9"/>
    <w:rsid w:val="003C08A5"/>
    <w:rsid w:val="003C0A4E"/>
    <w:rsid w:val="003C6D6C"/>
    <w:rsid w:val="003C7E20"/>
    <w:rsid w:val="003D0472"/>
    <w:rsid w:val="003D050D"/>
    <w:rsid w:val="003D155F"/>
    <w:rsid w:val="003D3897"/>
    <w:rsid w:val="003D3956"/>
    <w:rsid w:val="003D4B03"/>
    <w:rsid w:val="003D4B5E"/>
    <w:rsid w:val="003D542B"/>
    <w:rsid w:val="003E0A74"/>
    <w:rsid w:val="003E4D5A"/>
    <w:rsid w:val="003E4E8D"/>
    <w:rsid w:val="003E6D74"/>
    <w:rsid w:val="003F17AF"/>
    <w:rsid w:val="003F19B1"/>
    <w:rsid w:val="003F3889"/>
    <w:rsid w:val="003F4BAE"/>
    <w:rsid w:val="003F4C80"/>
    <w:rsid w:val="003F6D42"/>
    <w:rsid w:val="003F6D8D"/>
    <w:rsid w:val="003F6F26"/>
    <w:rsid w:val="003F7763"/>
    <w:rsid w:val="00400D23"/>
    <w:rsid w:val="0040195E"/>
    <w:rsid w:val="00403F05"/>
    <w:rsid w:val="004058AE"/>
    <w:rsid w:val="00405EFA"/>
    <w:rsid w:val="0041161C"/>
    <w:rsid w:val="00413A67"/>
    <w:rsid w:val="00413DF9"/>
    <w:rsid w:val="004162BC"/>
    <w:rsid w:val="00416CB3"/>
    <w:rsid w:val="004171A0"/>
    <w:rsid w:val="00417767"/>
    <w:rsid w:val="004218C0"/>
    <w:rsid w:val="0042530F"/>
    <w:rsid w:val="00425690"/>
    <w:rsid w:val="004257B3"/>
    <w:rsid w:val="00427454"/>
    <w:rsid w:val="00432612"/>
    <w:rsid w:val="00432A60"/>
    <w:rsid w:val="004336A6"/>
    <w:rsid w:val="00433C72"/>
    <w:rsid w:val="00434342"/>
    <w:rsid w:val="00434819"/>
    <w:rsid w:val="0043645A"/>
    <w:rsid w:val="00436E1F"/>
    <w:rsid w:val="004379C3"/>
    <w:rsid w:val="0044067D"/>
    <w:rsid w:val="00440BF9"/>
    <w:rsid w:val="00446FCB"/>
    <w:rsid w:val="004471CC"/>
    <w:rsid w:val="0045030F"/>
    <w:rsid w:val="004503C1"/>
    <w:rsid w:val="00451F31"/>
    <w:rsid w:val="00451F3F"/>
    <w:rsid w:val="00454CF3"/>
    <w:rsid w:val="004551BF"/>
    <w:rsid w:val="00456BDA"/>
    <w:rsid w:val="0046301B"/>
    <w:rsid w:val="0046352D"/>
    <w:rsid w:val="004657E8"/>
    <w:rsid w:val="00465C4A"/>
    <w:rsid w:val="004662FF"/>
    <w:rsid w:val="00467E70"/>
    <w:rsid w:val="00471EC5"/>
    <w:rsid w:val="0047250E"/>
    <w:rsid w:val="004737A9"/>
    <w:rsid w:val="00475C9D"/>
    <w:rsid w:val="00476FC8"/>
    <w:rsid w:val="00477AB4"/>
    <w:rsid w:val="00477C36"/>
    <w:rsid w:val="00483337"/>
    <w:rsid w:val="00484E6F"/>
    <w:rsid w:val="00485591"/>
    <w:rsid w:val="00485D08"/>
    <w:rsid w:val="004863A2"/>
    <w:rsid w:val="00486840"/>
    <w:rsid w:val="00486DD8"/>
    <w:rsid w:val="0049082D"/>
    <w:rsid w:val="00491413"/>
    <w:rsid w:val="00491D53"/>
    <w:rsid w:val="00492579"/>
    <w:rsid w:val="00492A55"/>
    <w:rsid w:val="0049552D"/>
    <w:rsid w:val="0049599C"/>
    <w:rsid w:val="00495F8B"/>
    <w:rsid w:val="0049710C"/>
    <w:rsid w:val="004973BF"/>
    <w:rsid w:val="004A328A"/>
    <w:rsid w:val="004A3325"/>
    <w:rsid w:val="004A3AFD"/>
    <w:rsid w:val="004A51B0"/>
    <w:rsid w:val="004A5ABF"/>
    <w:rsid w:val="004A778D"/>
    <w:rsid w:val="004B08F9"/>
    <w:rsid w:val="004B0922"/>
    <w:rsid w:val="004B2524"/>
    <w:rsid w:val="004B4463"/>
    <w:rsid w:val="004B5922"/>
    <w:rsid w:val="004B5E49"/>
    <w:rsid w:val="004B65E6"/>
    <w:rsid w:val="004B6DF7"/>
    <w:rsid w:val="004C0F95"/>
    <w:rsid w:val="004C3CEE"/>
    <w:rsid w:val="004C44C8"/>
    <w:rsid w:val="004C57D5"/>
    <w:rsid w:val="004C6D18"/>
    <w:rsid w:val="004C7453"/>
    <w:rsid w:val="004C7660"/>
    <w:rsid w:val="004C7C3F"/>
    <w:rsid w:val="004D0789"/>
    <w:rsid w:val="004D0D02"/>
    <w:rsid w:val="004D0EA3"/>
    <w:rsid w:val="004D2AE2"/>
    <w:rsid w:val="004D3B9D"/>
    <w:rsid w:val="004D4BBD"/>
    <w:rsid w:val="004D4DD5"/>
    <w:rsid w:val="004E4D14"/>
    <w:rsid w:val="004E57B2"/>
    <w:rsid w:val="004F22C9"/>
    <w:rsid w:val="004F6ED2"/>
    <w:rsid w:val="00500EF0"/>
    <w:rsid w:val="00503029"/>
    <w:rsid w:val="00506FCF"/>
    <w:rsid w:val="005070C7"/>
    <w:rsid w:val="00510E1B"/>
    <w:rsid w:val="0051382B"/>
    <w:rsid w:val="00515375"/>
    <w:rsid w:val="005172A6"/>
    <w:rsid w:val="0052049C"/>
    <w:rsid w:val="005204F1"/>
    <w:rsid w:val="00520707"/>
    <w:rsid w:val="00521C7D"/>
    <w:rsid w:val="00531640"/>
    <w:rsid w:val="0053215E"/>
    <w:rsid w:val="00532C0C"/>
    <w:rsid w:val="00534B76"/>
    <w:rsid w:val="00540E1E"/>
    <w:rsid w:val="00541864"/>
    <w:rsid w:val="005423F5"/>
    <w:rsid w:val="005436FE"/>
    <w:rsid w:val="00543704"/>
    <w:rsid w:val="005503FE"/>
    <w:rsid w:val="00550E03"/>
    <w:rsid w:val="005539AA"/>
    <w:rsid w:val="00553C88"/>
    <w:rsid w:val="00554C3A"/>
    <w:rsid w:val="00557786"/>
    <w:rsid w:val="00557E54"/>
    <w:rsid w:val="0056559C"/>
    <w:rsid w:val="0056691A"/>
    <w:rsid w:val="00567376"/>
    <w:rsid w:val="00571EF0"/>
    <w:rsid w:val="00573059"/>
    <w:rsid w:val="00577442"/>
    <w:rsid w:val="005776E6"/>
    <w:rsid w:val="005777C4"/>
    <w:rsid w:val="00580A49"/>
    <w:rsid w:val="00580A6E"/>
    <w:rsid w:val="00581F07"/>
    <w:rsid w:val="00583703"/>
    <w:rsid w:val="00583E92"/>
    <w:rsid w:val="005840DC"/>
    <w:rsid w:val="00584E9B"/>
    <w:rsid w:val="00586BA9"/>
    <w:rsid w:val="00587DE6"/>
    <w:rsid w:val="00591852"/>
    <w:rsid w:val="0059566C"/>
    <w:rsid w:val="00595B90"/>
    <w:rsid w:val="00595CF0"/>
    <w:rsid w:val="00597571"/>
    <w:rsid w:val="00597F30"/>
    <w:rsid w:val="005A0B89"/>
    <w:rsid w:val="005A31FD"/>
    <w:rsid w:val="005A3F6E"/>
    <w:rsid w:val="005A493B"/>
    <w:rsid w:val="005A4C64"/>
    <w:rsid w:val="005A5F69"/>
    <w:rsid w:val="005A7889"/>
    <w:rsid w:val="005B2B93"/>
    <w:rsid w:val="005B2BF8"/>
    <w:rsid w:val="005B447A"/>
    <w:rsid w:val="005B5AE1"/>
    <w:rsid w:val="005B7030"/>
    <w:rsid w:val="005B7A27"/>
    <w:rsid w:val="005C4180"/>
    <w:rsid w:val="005C483C"/>
    <w:rsid w:val="005D0304"/>
    <w:rsid w:val="005E4D15"/>
    <w:rsid w:val="005E5004"/>
    <w:rsid w:val="005F1C98"/>
    <w:rsid w:val="005F68F5"/>
    <w:rsid w:val="005F6CEB"/>
    <w:rsid w:val="006017DB"/>
    <w:rsid w:val="00601A00"/>
    <w:rsid w:val="00604225"/>
    <w:rsid w:val="00606AF5"/>
    <w:rsid w:val="00607368"/>
    <w:rsid w:val="00607AED"/>
    <w:rsid w:val="00611BC4"/>
    <w:rsid w:val="00613EF8"/>
    <w:rsid w:val="00617535"/>
    <w:rsid w:val="00621394"/>
    <w:rsid w:val="00621DF6"/>
    <w:rsid w:val="00622D8E"/>
    <w:rsid w:val="006232FE"/>
    <w:rsid w:val="00623CC6"/>
    <w:rsid w:val="00623FC6"/>
    <w:rsid w:val="00624543"/>
    <w:rsid w:val="00624BB6"/>
    <w:rsid w:val="00630948"/>
    <w:rsid w:val="00631E52"/>
    <w:rsid w:val="00632440"/>
    <w:rsid w:val="00632E6A"/>
    <w:rsid w:val="00634A3C"/>
    <w:rsid w:val="006360BE"/>
    <w:rsid w:val="006407D5"/>
    <w:rsid w:val="00641298"/>
    <w:rsid w:val="00642E89"/>
    <w:rsid w:val="00643859"/>
    <w:rsid w:val="00647148"/>
    <w:rsid w:val="00647210"/>
    <w:rsid w:val="00651CD9"/>
    <w:rsid w:val="00652843"/>
    <w:rsid w:val="0065347B"/>
    <w:rsid w:val="006540DF"/>
    <w:rsid w:val="006567D2"/>
    <w:rsid w:val="00656D6C"/>
    <w:rsid w:val="00657C9B"/>
    <w:rsid w:val="00660A7A"/>
    <w:rsid w:val="00661FBA"/>
    <w:rsid w:val="00662044"/>
    <w:rsid w:val="00662885"/>
    <w:rsid w:val="00663F42"/>
    <w:rsid w:val="00664C5D"/>
    <w:rsid w:val="006672C8"/>
    <w:rsid w:val="0066757F"/>
    <w:rsid w:val="00667F45"/>
    <w:rsid w:val="00670B7D"/>
    <w:rsid w:val="00674E2B"/>
    <w:rsid w:val="00675EF6"/>
    <w:rsid w:val="00676FD4"/>
    <w:rsid w:val="00677CD6"/>
    <w:rsid w:val="00682026"/>
    <w:rsid w:val="00682A43"/>
    <w:rsid w:val="00683FA4"/>
    <w:rsid w:val="006877E7"/>
    <w:rsid w:val="00690428"/>
    <w:rsid w:val="006905F2"/>
    <w:rsid w:val="006916B5"/>
    <w:rsid w:val="006932A8"/>
    <w:rsid w:val="00696BEB"/>
    <w:rsid w:val="006973AE"/>
    <w:rsid w:val="006973EB"/>
    <w:rsid w:val="006A1F2F"/>
    <w:rsid w:val="006A33A8"/>
    <w:rsid w:val="006A3401"/>
    <w:rsid w:val="006A36E9"/>
    <w:rsid w:val="006A4212"/>
    <w:rsid w:val="006A4BB3"/>
    <w:rsid w:val="006A6C47"/>
    <w:rsid w:val="006A6EFF"/>
    <w:rsid w:val="006B0746"/>
    <w:rsid w:val="006B1322"/>
    <w:rsid w:val="006B2097"/>
    <w:rsid w:val="006B2A4F"/>
    <w:rsid w:val="006B6842"/>
    <w:rsid w:val="006C253C"/>
    <w:rsid w:val="006C2DBD"/>
    <w:rsid w:val="006C6370"/>
    <w:rsid w:val="006C673E"/>
    <w:rsid w:val="006C7A68"/>
    <w:rsid w:val="006D2063"/>
    <w:rsid w:val="006D58F7"/>
    <w:rsid w:val="006D635F"/>
    <w:rsid w:val="006D7379"/>
    <w:rsid w:val="006E01AE"/>
    <w:rsid w:val="006E3172"/>
    <w:rsid w:val="006E3E2C"/>
    <w:rsid w:val="006E4D6F"/>
    <w:rsid w:val="006E69E3"/>
    <w:rsid w:val="006E78B0"/>
    <w:rsid w:val="006F1CF9"/>
    <w:rsid w:val="006F4303"/>
    <w:rsid w:val="006F6B1A"/>
    <w:rsid w:val="006F6B3E"/>
    <w:rsid w:val="00700462"/>
    <w:rsid w:val="00700F46"/>
    <w:rsid w:val="00703C23"/>
    <w:rsid w:val="00704885"/>
    <w:rsid w:val="007050A0"/>
    <w:rsid w:val="007053E7"/>
    <w:rsid w:val="007055C3"/>
    <w:rsid w:val="00705C4A"/>
    <w:rsid w:val="00710EA7"/>
    <w:rsid w:val="00711F21"/>
    <w:rsid w:val="00712FA4"/>
    <w:rsid w:val="00713EFE"/>
    <w:rsid w:val="00714467"/>
    <w:rsid w:val="00717573"/>
    <w:rsid w:val="007216A8"/>
    <w:rsid w:val="00722E45"/>
    <w:rsid w:val="00723503"/>
    <w:rsid w:val="00730BBB"/>
    <w:rsid w:val="00731466"/>
    <w:rsid w:val="00731DF7"/>
    <w:rsid w:val="00734505"/>
    <w:rsid w:val="00736ACF"/>
    <w:rsid w:val="00744D28"/>
    <w:rsid w:val="00750282"/>
    <w:rsid w:val="00751FF6"/>
    <w:rsid w:val="007530AC"/>
    <w:rsid w:val="00753560"/>
    <w:rsid w:val="00753633"/>
    <w:rsid w:val="007536B4"/>
    <w:rsid w:val="00756F2A"/>
    <w:rsid w:val="0076026C"/>
    <w:rsid w:val="00762250"/>
    <w:rsid w:val="00762304"/>
    <w:rsid w:val="007629FC"/>
    <w:rsid w:val="00764B90"/>
    <w:rsid w:val="00765CF9"/>
    <w:rsid w:val="0076702B"/>
    <w:rsid w:val="00767736"/>
    <w:rsid w:val="007702C7"/>
    <w:rsid w:val="0077074B"/>
    <w:rsid w:val="00773339"/>
    <w:rsid w:val="00774837"/>
    <w:rsid w:val="007762CF"/>
    <w:rsid w:val="007764B7"/>
    <w:rsid w:val="00780CC8"/>
    <w:rsid w:val="00782B92"/>
    <w:rsid w:val="0078362D"/>
    <w:rsid w:val="007838F8"/>
    <w:rsid w:val="0078491A"/>
    <w:rsid w:val="00784EA0"/>
    <w:rsid w:val="00785A6C"/>
    <w:rsid w:val="00786008"/>
    <w:rsid w:val="007860F9"/>
    <w:rsid w:val="007877A0"/>
    <w:rsid w:val="00790241"/>
    <w:rsid w:val="00790459"/>
    <w:rsid w:val="00791727"/>
    <w:rsid w:val="00791B28"/>
    <w:rsid w:val="00794355"/>
    <w:rsid w:val="007977F2"/>
    <w:rsid w:val="007A2FD6"/>
    <w:rsid w:val="007A394B"/>
    <w:rsid w:val="007A4A7A"/>
    <w:rsid w:val="007A52AC"/>
    <w:rsid w:val="007A5C9E"/>
    <w:rsid w:val="007A63BB"/>
    <w:rsid w:val="007B0BA6"/>
    <w:rsid w:val="007B39AE"/>
    <w:rsid w:val="007B4FE5"/>
    <w:rsid w:val="007B5752"/>
    <w:rsid w:val="007B5E7C"/>
    <w:rsid w:val="007B6CB5"/>
    <w:rsid w:val="007B7919"/>
    <w:rsid w:val="007C0099"/>
    <w:rsid w:val="007C0433"/>
    <w:rsid w:val="007C1498"/>
    <w:rsid w:val="007C2564"/>
    <w:rsid w:val="007C2A11"/>
    <w:rsid w:val="007C3CAC"/>
    <w:rsid w:val="007C497C"/>
    <w:rsid w:val="007C5A17"/>
    <w:rsid w:val="007C6002"/>
    <w:rsid w:val="007C69CE"/>
    <w:rsid w:val="007C6BCE"/>
    <w:rsid w:val="007C76D3"/>
    <w:rsid w:val="007C7C18"/>
    <w:rsid w:val="007D29DF"/>
    <w:rsid w:val="007D409A"/>
    <w:rsid w:val="007D444F"/>
    <w:rsid w:val="007D5857"/>
    <w:rsid w:val="007D64CC"/>
    <w:rsid w:val="007E5185"/>
    <w:rsid w:val="007E56F8"/>
    <w:rsid w:val="007E57FB"/>
    <w:rsid w:val="007E6DE2"/>
    <w:rsid w:val="007F0E6D"/>
    <w:rsid w:val="007F48B5"/>
    <w:rsid w:val="007F5E8E"/>
    <w:rsid w:val="007F6FC0"/>
    <w:rsid w:val="007F7D2A"/>
    <w:rsid w:val="0080149A"/>
    <w:rsid w:val="00801D15"/>
    <w:rsid w:val="00811F1C"/>
    <w:rsid w:val="008126A9"/>
    <w:rsid w:val="00812844"/>
    <w:rsid w:val="0081426A"/>
    <w:rsid w:val="00815FFF"/>
    <w:rsid w:val="008166B1"/>
    <w:rsid w:val="00817B1B"/>
    <w:rsid w:val="00823B77"/>
    <w:rsid w:val="0082580E"/>
    <w:rsid w:val="00826191"/>
    <w:rsid w:val="00826EB4"/>
    <w:rsid w:val="00827069"/>
    <w:rsid w:val="00827695"/>
    <w:rsid w:val="00830607"/>
    <w:rsid w:val="00830789"/>
    <w:rsid w:val="0083213A"/>
    <w:rsid w:val="00833B84"/>
    <w:rsid w:val="008356BC"/>
    <w:rsid w:val="00840BBE"/>
    <w:rsid w:val="00840DCA"/>
    <w:rsid w:val="008417A2"/>
    <w:rsid w:val="00842594"/>
    <w:rsid w:val="008434FA"/>
    <w:rsid w:val="00843740"/>
    <w:rsid w:val="00844FF6"/>
    <w:rsid w:val="00847619"/>
    <w:rsid w:val="00853814"/>
    <w:rsid w:val="00855277"/>
    <w:rsid w:val="00855D66"/>
    <w:rsid w:val="00856D92"/>
    <w:rsid w:val="008606A8"/>
    <w:rsid w:val="00860CF3"/>
    <w:rsid w:val="008612AA"/>
    <w:rsid w:val="00861BEF"/>
    <w:rsid w:val="00863212"/>
    <w:rsid w:val="0086643A"/>
    <w:rsid w:val="0086685A"/>
    <w:rsid w:val="00866EFA"/>
    <w:rsid w:val="00870574"/>
    <w:rsid w:val="00875111"/>
    <w:rsid w:val="008759CD"/>
    <w:rsid w:val="00876346"/>
    <w:rsid w:val="008764FB"/>
    <w:rsid w:val="008806E5"/>
    <w:rsid w:val="00881677"/>
    <w:rsid w:val="008818F8"/>
    <w:rsid w:val="00881D05"/>
    <w:rsid w:val="008825ED"/>
    <w:rsid w:val="008832D4"/>
    <w:rsid w:val="008839DC"/>
    <w:rsid w:val="008860DF"/>
    <w:rsid w:val="00887749"/>
    <w:rsid w:val="0089048F"/>
    <w:rsid w:val="00893245"/>
    <w:rsid w:val="00895BEE"/>
    <w:rsid w:val="0089655A"/>
    <w:rsid w:val="008A2E66"/>
    <w:rsid w:val="008A45E0"/>
    <w:rsid w:val="008A47E2"/>
    <w:rsid w:val="008B085F"/>
    <w:rsid w:val="008B09ED"/>
    <w:rsid w:val="008B1C7B"/>
    <w:rsid w:val="008B4C25"/>
    <w:rsid w:val="008B6BD6"/>
    <w:rsid w:val="008C27D2"/>
    <w:rsid w:val="008C2E4E"/>
    <w:rsid w:val="008C36AE"/>
    <w:rsid w:val="008C4D80"/>
    <w:rsid w:val="008C6DC1"/>
    <w:rsid w:val="008C7A01"/>
    <w:rsid w:val="008D02F9"/>
    <w:rsid w:val="008D09D6"/>
    <w:rsid w:val="008D0C7E"/>
    <w:rsid w:val="008D27ED"/>
    <w:rsid w:val="008D57FA"/>
    <w:rsid w:val="008D5ACD"/>
    <w:rsid w:val="008D7945"/>
    <w:rsid w:val="008D7ADB"/>
    <w:rsid w:val="008D7B7F"/>
    <w:rsid w:val="008E001A"/>
    <w:rsid w:val="008E03C1"/>
    <w:rsid w:val="008E1001"/>
    <w:rsid w:val="008E26BB"/>
    <w:rsid w:val="008E26FC"/>
    <w:rsid w:val="008E3587"/>
    <w:rsid w:val="008E3B3E"/>
    <w:rsid w:val="008E4B1B"/>
    <w:rsid w:val="008E5C04"/>
    <w:rsid w:val="008F0A77"/>
    <w:rsid w:val="008F0C9E"/>
    <w:rsid w:val="008F272A"/>
    <w:rsid w:val="008F512B"/>
    <w:rsid w:val="0090327D"/>
    <w:rsid w:val="009050B8"/>
    <w:rsid w:val="00905250"/>
    <w:rsid w:val="00905B45"/>
    <w:rsid w:val="00905C9B"/>
    <w:rsid w:val="00905CC0"/>
    <w:rsid w:val="0090719B"/>
    <w:rsid w:val="0091076A"/>
    <w:rsid w:val="0091165C"/>
    <w:rsid w:val="00911CCF"/>
    <w:rsid w:val="00911DA8"/>
    <w:rsid w:val="00912CBE"/>
    <w:rsid w:val="00912CD2"/>
    <w:rsid w:val="00914156"/>
    <w:rsid w:val="009163B4"/>
    <w:rsid w:val="00916F3A"/>
    <w:rsid w:val="00917F35"/>
    <w:rsid w:val="00920A01"/>
    <w:rsid w:val="0092336B"/>
    <w:rsid w:val="009239F0"/>
    <w:rsid w:val="00926875"/>
    <w:rsid w:val="00927DEF"/>
    <w:rsid w:val="00931DDB"/>
    <w:rsid w:val="009331A2"/>
    <w:rsid w:val="009402E0"/>
    <w:rsid w:val="00940DA6"/>
    <w:rsid w:val="00941BD2"/>
    <w:rsid w:val="00945F1A"/>
    <w:rsid w:val="009479C5"/>
    <w:rsid w:val="00950D73"/>
    <w:rsid w:val="0095462B"/>
    <w:rsid w:val="00957473"/>
    <w:rsid w:val="009578B3"/>
    <w:rsid w:val="00960DAB"/>
    <w:rsid w:val="0096194D"/>
    <w:rsid w:val="00963A62"/>
    <w:rsid w:val="00965304"/>
    <w:rsid w:val="0096741E"/>
    <w:rsid w:val="00967E7F"/>
    <w:rsid w:val="00970570"/>
    <w:rsid w:val="009705BD"/>
    <w:rsid w:val="0097143F"/>
    <w:rsid w:val="009737D3"/>
    <w:rsid w:val="0097445E"/>
    <w:rsid w:val="009827DA"/>
    <w:rsid w:val="009839AD"/>
    <w:rsid w:val="009840B7"/>
    <w:rsid w:val="0098545B"/>
    <w:rsid w:val="00991A58"/>
    <w:rsid w:val="00991FEF"/>
    <w:rsid w:val="009940AA"/>
    <w:rsid w:val="00994A23"/>
    <w:rsid w:val="00995373"/>
    <w:rsid w:val="009958D0"/>
    <w:rsid w:val="009969C9"/>
    <w:rsid w:val="009A1950"/>
    <w:rsid w:val="009A2B1F"/>
    <w:rsid w:val="009A2C9B"/>
    <w:rsid w:val="009A58D1"/>
    <w:rsid w:val="009A58EC"/>
    <w:rsid w:val="009A5E33"/>
    <w:rsid w:val="009B02E4"/>
    <w:rsid w:val="009B0DCF"/>
    <w:rsid w:val="009B4407"/>
    <w:rsid w:val="009B5662"/>
    <w:rsid w:val="009B5BD8"/>
    <w:rsid w:val="009C6EEC"/>
    <w:rsid w:val="009C6FBA"/>
    <w:rsid w:val="009D0189"/>
    <w:rsid w:val="009D0FE8"/>
    <w:rsid w:val="009D3216"/>
    <w:rsid w:val="009D420D"/>
    <w:rsid w:val="009D66A6"/>
    <w:rsid w:val="009E0AAE"/>
    <w:rsid w:val="009E2CA9"/>
    <w:rsid w:val="009E3A31"/>
    <w:rsid w:val="009E4413"/>
    <w:rsid w:val="009F497E"/>
    <w:rsid w:val="009F597B"/>
    <w:rsid w:val="009F5CB7"/>
    <w:rsid w:val="00A00541"/>
    <w:rsid w:val="00A0078D"/>
    <w:rsid w:val="00A01300"/>
    <w:rsid w:val="00A034AA"/>
    <w:rsid w:val="00A042D6"/>
    <w:rsid w:val="00A04A9F"/>
    <w:rsid w:val="00A04E0D"/>
    <w:rsid w:val="00A04E57"/>
    <w:rsid w:val="00A12820"/>
    <w:rsid w:val="00A12F6D"/>
    <w:rsid w:val="00A145B0"/>
    <w:rsid w:val="00A146A4"/>
    <w:rsid w:val="00A17624"/>
    <w:rsid w:val="00A235CE"/>
    <w:rsid w:val="00A241BA"/>
    <w:rsid w:val="00A24282"/>
    <w:rsid w:val="00A269C0"/>
    <w:rsid w:val="00A27D58"/>
    <w:rsid w:val="00A27E8F"/>
    <w:rsid w:val="00A33B4B"/>
    <w:rsid w:val="00A34133"/>
    <w:rsid w:val="00A34B74"/>
    <w:rsid w:val="00A355F7"/>
    <w:rsid w:val="00A35CF7"/>
    <w:rsid w:val="00A4033F"/>
    <w:rsid w:val="00A411D0"/>
    <w:rsid w:val="00A412A0"/>
    <w:rsid w:val="00A41BC4"/>
    <w:rsid w:val="00A421C9"/>
    <w:rsid w:val="00A442C7"/>
    <w:rsid w:val="00A446B3"/>
    <w:rsid w:val="00A44D51"/>
    <w:rsid w:val="00A46A05"/>
    <w:rsid w:val="00A51E63"/>
    <w:rsid w:val="00A51F18"/>
    <w:rsid w:val="00A52BE5"/>
    <w:rsid w:val="00A53799"/>
    <w:rsid w:val="00A53EBE"/>
    <w:rsid w:val="00A54FCA"/>
    <w:rsid w:val="00A57CC1"/>
    <w:rsid w:val="00A6002B"/>
    <w:rsid w:val="00A60818"/>
    <w:rsid w:val="00A62A58"/>
    <w:rsid w:val="00A6457E"/>
    <w:rsid w:val="00A720B0"/>
    <w:rsid w:val="00A74BFB"/>
    <w:rsid w:val="00A74E54"/>
    <w:rsid w:val="00A76AB8"/>
    <w:rsid w:val="00A77754"/>
    <w:rsid w:val="00A80B1B"/>
    <w:rsid w:val="00A81D13"/>
    <w:rsid w:val="00A82D46"/>
    <w:rsid w:val="00A84A77"/>
    <w:rsid w:val="00A850EA"/>
    <w:rsid w:val="00A91D51"/>
    <w:rsid w:val="00A9219F"/>
    <w:rsid w:val="00A92571"/>
    <w:rsid w:val="00A925D1"/>
    <w:rsid w:val="00A95825"/>
    <w:rsid w:val="00A95DBC"/>
    <w:rsid w:val="00A96700"/>
    <w:rsid w:val="00A96C16"/>
    <w:rsid w:val="00A97348"/>
    <w:rsid w:val="00AA3073"/>
    <w:rsid w:val="00AA3530"/>
    <w:rsid w:val="00AA4D03"/>
    <w:rsid w:val="00AA4F35"/>
    <w:rsid w:val="00AA7F39"/>
    <w:rsid w:val="00AB28E4"/>
    <w:rsid w:val="00AB388F"/>
    <w:rsid w:val="00AB6B67"/>
    <w:rsid w:val="00AB7FF6"/>
    <w:rsid w:val="00AC1822"/>
    <w:rsid w:val="00AC253A"/>
    <w:rsid w:val="00AC2E16"/>
    <w:rsid w:val="00AC3844"/>
    <w:rsid w:val="00AC4716"/>
    <w:rsid w:val="00AC55C4"/>
    <w:rsid w:val="00AC6700"/>
    <w:rsid w:val="00AD172F"/>
    <w:rsid w:val="00AD4EA1"/>
    <w:rsid w:val="00AD66EE"/>
    <w:rsid w:val="00AD6933"/>
    <w:rsid w:val="00AE1898"/>
    <w:rsid w:val="00AE2E32"/>
    <w:rsid w:val="00AE53DC"/>
    <w:rsid w:val="00AE5E95"/>
    <w:rsid w:val="00AE681E"/>
    <w:rsid w:val="00AE72B3"/>
    <w:rsid w:val="00AE7B52"/>
    <w:rsid w:val="00AE7C07"/>
    <w:rsid w:val="00AF62E2"/>
    <w:rsid w:val="00AF70E3"/>
    <w:rsid w:val="00B01256"/>
    <w:rsid w:val="00B0139B"/>
    <w:rsid w:val="00B02197"/>
    <w:rsid w:val="00B024ED"/>
    <w:rsid w:val="00B04DED"/>
    <w:rsid w:val="00B10208"/>
    <w:rsid w:val="00B10A83"/>
    <w:rsid w:val="00B1323B"/>
    <w:rsid w:val="00B13FE6"/>
    <w:rsid w:val="00B15829"/>
    <w:rsid w:val="00B160EF"/>
    <w:rsid w:val="00B16995"/>
    <w:rsid w:val="00B16D83"/>
    <w:rsid w:val="00B20F35"/>
    <w:rsid w:val="00B21FD8"/>
    <w:rsid w:val="00B228F8"/>
    <w:rsid w:val="00B237BA"/>
    <w:rsid w:val="00B23854"/>
    <w:rsid w:val="00B25C03"/>
    <w:rsid w:val="00B2771F"/>
    <w:rsid w:val="00B312C6"/>
    <w:rsid w:val="00B3503D"/>
    <w:rsid w:val="00B352F7"/>
    <w:rsid w:val="00B40BC3"/>
    <w:rsid w:val="00B44BFE"/>
    <w:rsid w:val="00B50F4C"/>
    <w:rsid w:val="00B527F9"/>
    <w:rsid w:val="00B54525"/>
    <w:rsid w:val="00B55C8F"/>
    <w:rsid w:val="00B56241"/>
    <w:rsid w:val="00B57127"/>
    <w:rsid w:val="00B647DB"/>
    <w:rsid w:val="00B65A41"/>
    <w:rsid w:val="00B70A41"/>
    <w:rsid w:val="00B715AA"/>
    <w:rsid w:val="00B7237F"/>
    <w:rsid w:val="00B723CA"/>
    <w:rsid w:val="00B737B5"/>
    <w:rsid w:val="00B739D2"/>
    <w:rsid w:val="00B74008"/>
    <w:rsid w:val="00B764A8"/>
    <w:rsid w:val="00B821A8"/>
    <w:rsid w:val="00B838A0"/>
    <w:rsid w:val="00B86B22"/>
    <w:rsid w:val="00B875FC"/>
    <w:rsid w:val="00B91A54"/>
    <w:rsid w:val="00B920A0"/>
    <w:rsid w:val="00B9284B"/>
    <w:rsid w:val="00B938E5"/>
    <w:rsid w:val="00B9483C"/>
    <w:rsid w:val="00B94D1C"/>
    <w:rsid w:val="00B97BD2"/>
    <w:rsid w:val="00B97E0D"/>
    <w:rsid w:val="00BA0DA2"/>
    <w:rsid w:val="00BA1DC0"/>
    <w:rsid w:val="00BA2916"/>
    <w:rsid w:val="00BA3615"/>
    <w:rsid w:val="00BA390E"/>
    <w:rsid w:val="00BA45A6"/>
    <w:rsid w:val="00BA59D3"/>
    <w:rsid w:val="00BA5C79"/>
    <w:rsid w:val="00BA688D"/>
    <w:rsid w:val="00BB0358"/>
    <w:rsid w:val="00BB0A32"/>
    <w:rsid w:val="00BB10E9"/>
    <w:rsid w:val="00BB2F10"/>
    <w:rsid w:val="00BB79D8"/>
    <w:rsid w:val="00BC6CC6"/>
    <w:rsid w:val="00BD0D81"/>
    <w:rsid w:val="00BD1C34"/>
    <w:rsid w:val="00BD1D57"/>
    <w:rsid w:val="00BD2357"/>
    <w:rsid w:val="00BD24BE"/>
    <w:rsid w:val="00BD2B72"/>
    <w:rsid w:val="00BD6C1C"/>
    <w:rsid w:val="00BE3D5A"/>
    <w:rsid w:val="00BE44DA"/>
    <w:rsid w:val="00BE5BE5"/>
    <w:rsid w:val="00BE752A"/>
    <w:rsid w:val="00BF0642"/>
    <w:rsid w:val="00BF139F"/>
    <w:rsid w:val="00BF1DC9"/>
    <w:rsid w:val="00BF2ED0"/>
    <w:rsid w:val="00BF427F"/>
    <w:rsid w:val="00BF4725"/>
    <w:rsid w:val="00BF4F0C"/>
    <w:rsid w:val="00BF639C"/>
    <w:rsid w:val="00C0104C"/>
    <w:rsid w:val="00C03632"/>
    <w:rsid w:val="00C04EF2"/>
    <w:rsid w:val="00C04FE3"/>
    <w:rsid w:val="00C0524E"/>
    <w:rsid w:val="00C05E87"/>
    <w:rsid w:val="00C066FC"/>
    <w:rsid w:val="00C1042D"/>
    <w:rsid w:val="00C1315C"/>
    <w:rsid w:val="00C13F42"/>
    <w:rsid w:val="00C155C1"/>
    <w:rsid w:val="00C16420"/>
    <w:rsid w:val="00C20089"/>
    <w:rsid w:val="00C20C18"/>
    <w:rsid w:val="00C2119A"/>
    <w:rsid w:val="00C2319A"/>
    <w:rsid w:val="00C261D8"/>
    <w:rsid w:val="00C2744C"/>
    <w:rsid w:val="00C3214D"/>
    <w:rsid w:val="00C34CC3"/>
    <w:rsid w:val="00C36F83"/>
    <w:rsid w:val="00C375E8"/>
    <w:rsid w:val="00C37FA1"/>
    <w:rsid w:val="00C41587"/>
    <w:rsid w:val="00C42F32"/>
    <w:rsid w:val="00C52530"/>
    <w:rsid w:val="00C538FD"/>
    <w:rsid w:val="00C54A14"/>
    <w:rsid w:val="00C55A13"/>
    <w:rsid w:val="00C574AA"/>
    <w:rsid w:val="00C60B19"/>
    <w:rsid w:val="00C610D5"/>
    <w:rsid w:val="00C61194"/>
    <w:rsid w:val="00C62F7E"/>
    <w:rsid w:val="00C671E3"/>
    <w:rsid w:val="00C703A9"/>
    <w:rsid w:val="00C70401"/>
    <w:rsid w:val="00C71E74"/>
    <w:rsid w:val="00C750D9"/>
    <w:rsid w:val="00C751E5"/>
    <w:rsid w:val="00C75831"/>
    <w:rsid w:val="00C760B1"/>
    <w:rsid w:val="00C80A25"/>
    <w:rsid w:val="00C80DDE"/>
    <w:rsid w:val="00C81AFC"/>
    <w:rsid w:val="00C8375C"/>
    <w:rsid w:val="00C84F06"/>
    <w:rsid w:val="00C85C29"/>
    <w:rsid w:val="00C85DA1"/>
    <w:rsid w:val="00C860A5"/>
    <w:rsid w:val="00C91C2A"/>
    <w:rsid w:val="00C93915"/>
    <w:rsid w:val="00C94229"/>
    <w:rsid w:val="00C942C2"/>
    <w:rsid w:val="00C96194"/>
    <w:rsid w:val="00C979C1"/>
    <w:rsid w:val="00CA27C8"/>
    <w:rsid w:val="00CA2A3D"/>
    <w:rsid w:val="00CA72AA"/>
    <w:rsid w:val="00CA76FD"/>
    <w:rsid w:val="00CB2A27"/>
    <w:rsid w:val="00CB3620"/>
    <w:rsid w:val="00CB3D11"/>
    <w:rsid w:val="00CB7F23"/>
    <w:rsid w:val="00CC09EE"/>
    <w:rsid w:val="00CC2737"/>
    <w:rsid w:val="00CC51DD"/>
    <w:rsid w:val="00CC58FD"/>
    <w:rsid w:val="00CC5A52"/>
    <w:rsid w:val="00CC6090"/>
    <w:rsid w:val="00CC6DEE"/>
    <w:rsid w:val="00CC7A34"/>
    <w:rsid w:val="00CD1F31"/>
    <w:rsid w:val="00CD38BA"/>
    <w:rsid w:val="00CD4688"/>
    <w:rsid w:val="00CD5892"/>
    <w:rsid w:val="00CD5A59"/>
    <w:rsid w:val="00CD5FF2"/>
    <w:rsid w:val="00CD6BE8"/>
    <w:rsid w:val="00CD6F1C"/>
    <w:rsid w:val="00CD783C"/>
    <w:rsid w:val="00CE1DE3"/>
    <w:rsid w:val="00CE4563"/>
    <w:rsid w:val="00CE4B83"/>
    <w:rsid w:val="00CE515B"/>
    <w:rsid w:val="00CE6118"/>
    <w:rsid w:val="00CE6742"/>
    <w:rsid w:val="00CF1007"/>
    <w:rsid w:val="00CF14F1"/>
    <w:rsid w:val="00CF1560"/>
    <w:rsid w:val="00CF1CBC"/>
    <w:rsid w:val="00CF1D68"/>
    <w:rsid w:val="00CF1E91"/>
    <w:rsid w:val="00CF27D9"/>
    <w:rsid w:val="00CF3D93"/>
    <w:rsid w:val="00CF61BC"/>
    <w:rsid w:val="00D0174F"/>
    <w:rsid w:val="00D01D77"/>
    <w:rsid w:val="00D01E27"/>
    <w:rsid w:val="00D02985"/>
    <w:rsid w:val="00D0454B"/>
    <w:rsid w:val="00D04FEA"/>
    <w:rsid w:val="00D057BB"/>
    <w:rsid w:val="00D06CE9"/>
    <w:rsid w:val="00D12AD9"/>
    <w:rsid w:val="00D1464E"/>
    <w:rsid w:val="00D174B6"/>
    <w:rsid w:val="00D179DA"/>
    <w:rsid w:val="00D2129D"/>
    <w:rsid w:val="00D23835"/>
    <w:rsid w:val="00D24B3D"/>
    <w:rsid w:val="00D279FF"/>
    <w:rsid w:val="00D30487"/>
    <w:rsid w:val="00D337DC"/>
    <w:rsid w:val="00D33CF6"/>
    <w:rsid w:val="00D35733"/>
    <w:rsid w:val="00D37BAC"/>
    <w:rsid w:val="00D40BF2"/>
    <w:rsid w:val="00D41684"/>
    <w:rsid w:val="00D41F11"/>
    <w:rsid w:val="00D429DC"/>
    <w:rsid w:val="00D42A6C"/>
    <w:rsid w:val="00D42BD1"/>
    <w:rsid w:val="00D434A1"/>
    <w:rsid w:val="00D43DE1"/>
    <w:rsid w:val="00D469D2"/>
    <w:rsid w:val="00D46D16"/>
    <w:rsid w:val="00D47290"/>
    <w:rsid w:val="00D47A2F"/>
    <w:rsid w:val="00D629A8"/>
    <w:rsid w:val="00D655D3"/>
    <w:rsid w:val="00D667FE"/>
    <w:rsid w:val="00D67558"/>
    <w:rsid w:val="00D70079"/>
    <w:rsid w:val="00D70245"/>
    <w:rsid w:val="00D71F4A"/>
    <w:rsid w:val="00D73DE7"/>
    <w:rsid w:val="00D758F8"/>
    <w:rsid w:val="00D75D63"/>
    <w:rsid w:val="00D76C03"/>
    <w:rsid w:val="00D7714F"/>
    <w:rsid w:val="00D7773A"/>
    <w:rsid w:val="00D77CDD"/>
    <w:rsid w:val="00D81A4F"/>
    <w:rsid w:val="00D82C62"/>
    <w:rsid w:val="00D83D95"/>
    <w:rsid w:val="00D844AF"/>
    <w:rsid w:val="00D84F18"/>
    <w:rsid w:val="00D87256"/>
    <w:rsid w:val="00D8774A"/>
    <w:rsid w:val="00D904DC"/>
    <w:rsid w:val="00D90B88"/>
    <w:rsid w:val="00DA0DC3"/>
    <w:rsid w:val="00DA14B0"/>
    <w:rsid w:val="00DA2118"/>
    <w:rsid w:val="00DA2ED8"/>
    <w:rsid w:val="00DA3C3C"/>
    <w:rsid w:val="00DB03EB"/>
    <w:rsid w:val="00DB4862"/>
    <w:rsid w:val="00DC06F8"/>
    <w:rsid w:val="00DC0EB7"/>
    <w:rsid w:val="00DC3895"/>
    <w:rsid w:val="00DC57E4"/>
    <w:rsid w:val="00DC5968"/>
    <w:rsid w:val="00DD02E6"/>
    <w:rsid w:val="00DD0EFF"/>
    <w:rsid w:val="00DD1B08"/>
    <w:rsid w:val="00DD21EB"/>
    <w:rsid w:val="00DD3791"/>
    <w:rsid w:val="00DD37B7"/>
    <w:rsid w:val="00DD4590"/>
    <w:rsid w:val="00DD7A28"/>
    <w:rsid w:val="00DE2C40"/>
    <w:rsid w:val="00DE2F6F"/>
    <w:rsid w:val="00DF3A68"/>
    <w:rsid w:val="00DF5170"/>
    <w:rsid w:val="00DF5571"/>
    <w:rsid w:val="00DF6314"/>
    <w:rsid w:val="00E00E0A"/>
    <w:rsid w:val="00E01502"/>
    <w:rsid w:val="00E0168E"/>
    <w:rsid w:val="00E0191C"/>
    <w:rsid w:val="00E04950"/>
    <w:rsid w:val="00E053EE"/>
    <w:rsid w:val="00E06F76"/>
    <w:rsid w:val="00E0706B"/>
    <w:rsid w:val="00E10245"/>
    <w:rsid w:val="00E1082D"/>
    <w:rsid w:val="00E108DB"/>
    <w:rsid w:val="00E10A5C"/>
    <w:rsid w:val="00E10EE0"/>
    <w:rsid w:val="00E113A2"/>
    <w:rsid w:val="00E13985"/>
    <w:rsid w:val="00E16BAF"/>
    <w:rsid w:val="00E16E21"/>
    <w:rsid w:val="00E177F7"/>
    <w:rsid w:val="00E205FD"/>
    <w:rsid w:val="00E2181F"/>
    <w:rsid w:val="00E234F2"/>
    <w:rsid w:val="00E26D0A"/>
    <w:rsid w:val="00E321F5"/>
    <w:rsid w:val="00E33516"/>
    <w:rsid w:val="00E419F8"/>
    <w:rsid w:val="00E434AA"/>
    <w:rsid w:val="00E436A0"/>
    <w:rsid w:val="00E44985"/>
    <w:rsid w:val="00E45F1A"/>
    <w:rsid w:val="00E474BA"/>
    <w:rsid w:val="00E539D5"/>
    <w:rsid w:val="00E53ABA"/>
    <w:rsid w:val="00E54B90"/>
    <w:rsid w:val="00E54CFF"/>
    <w:rsid w:val="00E5521B"/>
    <w:rsid w:val="00E56A3F"/>
    <w:rsid w:val="00E60523"/>
    <w:rsid w:val="00E63B55"/>
    <w:rsid w:val="00E64506"/>
    <w:rsid w:val="00E70782"/>
    <w:rsid w:val="00E70911"/>
    <w:rsid w:val="00E717FD"/>
    <w:rsid w:val="00E741B8"/>
    <w:rsid w:val="00E74A4A"/>
    <w:rsid w:val="00E76181"/>
    <w:rsid w:val="00E76B0F"/>
    <w:rsid w:val="00E77C62"/>
    <w:rsid w:val="00E819C3"/>
    <w:rsid w:val="00E83227"/>
    <w:rsid w:val="00E85A10"/>
    <w:rsid w:val="00E8623C"/>
    <w:rsid w:val="00E864E7"/>
    <w:rsid w:val="00E86660"/>
    <w:rsid w:val="00E86C62"/>
    <w:rsid w:val="00E870AA"/>
    <w:rsid w:val="00E92320"/>
    <w:rsid w:val="00E9336C"/>
    <w:rsid w:val="00E93CF5"/>
    <w:rsid w:val="00E94040"/>
    <w:rsid w:val="00E952A3"/>
    <w:rsid w:val="00E968FF"/>
    <w:rsid w:val="00E97574"/>
    <w:rsid w:val="00E977DA"/>
    <w:rsid w:val="00E979DC"/>
    <w:rsid w:val="00E97E99"/>
    <w:rsid w:val="00E97F52"/>
    <w:rsid w:val="00EA1C92"/>
    <w:rsid w:val="00EA3E11"/>
    <w:rsid w:val="00EA5E50"/>
    <w:rsid w:val="00EA69EC"/>
    <w:rsid w:val="00EB0ABB"/>
    <w:rsid w:val="00EB20CD"/>
    <w:rsid w:val="00EB43A3"/>
    <w:rsid w:val="00EB4DD1"/>
    <w:rsid w:val="00EB5847"/>
    <w:rsid w:val="00EB5B54"/>
    <w:rsid w:val="00EB6408"/>
    <w:rsid w:val="00EC3496"/>
    <w:rsid w:val="00EC3A29"/>
    <w:rsid w:val="00EC49CB"/>
    <w:rsid w:val="00EC5602"/>
    <w:rsid w:val="00EC73B5"/>
    <w:rsid w:val="00EC7A0D"/>
    <w:rsid w:val="00EC7E4B"/>
    <w:rsid w:val="00ED19D0"/>
    <w:rsid w:val="00ED1F4F"/>
    <w:rsid w:val="00ED2324"/>
    <w:rsid w:val="00ED4056"/>
    <w:rsid w:val="00ED68BE"/>
    <w:rsid w:val="00EE26DB"/>
    <w:rsid w:val="00EE2D32"/>
    <w:rsid w:val="00EE39FB"/>
    <w:rsid w:val="00EE3FB1"/>
    <w:rsid w:val="00EE5159"/>
    <w:rsid w:val="00EE532D"/>
    <w:rsid w:val="00EE69D2"/>
    <w:rsid w:val="00EE7CA7"/>
    <w:rsid w:val="00EF3259"/>
    <w:rsid w:val="00EF5087"/>
    <w:rsid w:val="00EF6531"/>
    <w:rsid w:val="00F0298F"/>
    <w:rsid w:val="00F029D4"/>
    <w:rsid w:val="00F02CAF"/>
    <w:rsid w:val="00F02DAB"/>
    <w:rsid w:val="00F0625E"/>
    <w:rsid w:val="00F07B17"/>
    <w:rsid w:val="00F115D0"/>
    <w:rsid w:val="00F15F05"/>
    <w:rsid w:val="00F1654C"/>
    <w:rsid w:val="00F1675A"/>
    <w:rsid w:val="00F17CD3"/>
    <w:rsid w:val="00F234DF"/>
    <w:rsid w:val="00F23C7E"/>
    <w:rsid w:val="00F2448A"/>
    <w:rsid w:val="00F24F85"/>
    <w:rsid w:val="00F2514F"/>
    <w:rsid w:val="00F262F1"/>
    <w:rsid w:val="00F266F3"/>
    <w:rsid w:val="00F26E64"/>
    <w:rsid w:val="00F272BA"/>
    <w:rsid w:val="00F274B8"/>
    <w:rsid w:val="00F27964"/>
    <w:rsid w:val="00F31D4C"/>
    <w:rsid w:val="00F35920"/>
    <w:rsid w:val="00F35E44"/>
    <w:rsid w:val="00F41476"/>
    <w:rsid w:val="00F416BD"/>
    <w:rsid w:val="00F44556"/>
    <w:rsid w:val="00F45398"/>
    <w:rsid w:val="00F46D42"/>
    <w:rsid w:val="00F51A78"/>
    <w:rsid w:val="00F52D57"/>
    <w:rsid w:val="00F54444"/>
    <w:rsid w:val="00F563A7"/>
    <w:rsid w:val="00F57CD7"/>
    <w:rsid w:val="00F57F7F"/>
    <w:rsid w:val="00F60325"/>
    <w:rsid w:val="00F6067D"/>
    <w:rsid w:val="00F61919"/>
    <w:rsid w:val="00F64F1D"/>
    <w:rsid w:val="00F66397"/>
    <w:rsid w:val="00F678B7"/>
    <w:rsid w:val="00F7178A"/>
    <w:rsid w:val="00F7215C"/>
    <w:rsid w:val="00F72D8C"/>
    <w:rsid w:val="00F74296"/>
    <w:rsid w:val="00F75F9E"/>
    <w:rsid w:val="00F81687"/>
    <w:rsid w:val="00F847FC"/>
    <w:rsid w:val="00F84851"/>
    <w:rsid w:val="00F84E77"/>
    <w:rsid w:val="00F91211"/>
    <w:rsid w:val="00F92474"/>
    <w:rsid w:val="00F96BDE"/>
    <w:rsid w:val="00F97348"/>
    <w:rsid w:val="00FA0A88"/>
    <w:rsid w:val="00FA0D5E"/>
    <w:rsid w:val="00FA1934"/>
    <w:rsid w:val="00FA2992"/>
    <w:rsid w:val="00FA4E18"/>
    <w:rsid w:val="00FA7878"/>
    <w:rsid w:val="00FA7C3B"/>
    <w:rsid w:val="00FB2C5A"/>
    <w:rsid w:val="00FB3079"/>
    <w:rsid w:val="00FB3D45"/>
    <w:rsid w:val="00FB5E1B"/>
    <w:rsid w:val="00FB66FC"/>
    <w:rsid w:val="00FB73C0"/>
    <w:rsid w:val="00FB79FA"/>
    <w:rsid w:val="00FC0461"/>
    <w:rsid w:val="00FC1832"/>
    <w:rsid w:val="00FC300D"/>
    <w:rsid w:val="00FC46D6"/>
    <w:rsid w:val="00FC4D1A"/>
    <w:rsid w:val="00FC5E95"/>
    <w:rsid w:val="00FC6BF3"/>
    <w:rsid w:val="00FC7476"/>
    <w:rsid w:val="00FC778E"/>
    <w:rsid w:val="00FD19E8"/>
    <w:rsid w:val="00FD1C6E"/>
    <w:rsid w:val="00FD1E41"/>
    <w:rsid w:val="00FD2313"/>
    <w:rsid w:val="00FD438E"/>
    <w:rsid w:val="00FD4EF6"/>
    <w:rsid w:val="00FD5BB2"/>
    <w:rsid w:val="00FE0DF7"/>
    <w:rsid w:val="00FE4F4B"/>
    <w:rsid w:val="00FE5A28"/>
    <w:rsid w:val="00FE5E8F"/>
    <w:rsid w:val="00FE65FA"/>
    <w:rsid w:val="00FE7FFB"/>
    <w:rsid w:val="00FF09D8"/>
    <w:rsid w:val="00FF1916"/>
    <w:rsid w:val="00FF2047"/>
    <w:rsid w:val="00FF2297"/>
    <w:rsid w:val="00FF272A"/>
    <w:rsid w:val="00FF5C59"/>
    <w:rsid w:val="00FF65B9"/>
    <w:rsid w:val="00FF72F9"/>
    <w:rsid w:val="1A96E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0209C"/>
  <w15:docId w15:val="{5E6298BF-C8D8-4A31-B6DF-FAF61274A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1256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4B65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B65E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rsid w:val="00FB5E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5E1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90B88"/>
    <w:pPr>
      <w:ind w:left="720"/>
      <w:contextualSpacing/>
    </w:pPr>
  </w:style>
  <w:style w:type="paragraph" w:customStyle="1" w:styleId="paragraph">
    <w:name w:val="paragraph"/>
    <w:basedOn w:val="Normal"/>
    <w:rsid w:val="00D279FF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D279FF"/>
  </w:style>
  <w:style w:type="character" w:customStyle="1" w:styleId="eop">
    <w:name w:val="eop"/>
    <w:basedOn w:val="DefaultParagraphFont"/>
    <w:rsid w:val="00D279FF"/>
  </w:style>
  <w:style w:type="paragraph" w:styleId="Header">
    <w:name w:val="header"/>
    <w:basedOn w:val="Normal"/>
    <w:link w:val="HeaderChar"/>
    <w:rsid w:val="00CB3D1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B3D11"/>
    <w:rPr>
      <w:sz w:val="24"/>
      <w:szCs w:val="24"/>
    </w:rPr>
  </w:style>
  <w:style w:type="paragraph" w:styleId="Footer">
    <w:name w:val="footer"/>
    <w:basedOn w:val="Normal"/>
    <w:link w:val="FooterChar"/>
    <w:rsid w:val="00CB3D1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B3D11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0125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numbering" w:customStyle="1" w:styleId="CurrentList1">
    <w:name w:val="Current List1"/>
    <w:uiPriority w:val="99"/>
    <w:rsid w:val="00704885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46F973-0110-4768-AA2B-109C3C739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4290</TotalTime>
  <Pages>1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</dc:creator>
  <cp:keywords/>
  <dc:description/>
  <cp:lastModifiedBy>sylvia bertram</cp:lastModifiedBy>
  <cp:revision>236</cp:revision>
  <cp:lastPrinted>2023-09-19T09:49:00Z</cp:lastPrinted>
  <dcterms:created xsi:type="dcterms:W3CDTF">2022-01-26T11:33:00Z</dcterms:created>
  <dcterms:modified xsi:type="dcterms:W3CDTF">2023-09-19T09:50:00Z</dcterms:modified>
</cp:coreProperties>
</file>